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9A38D46" w14:textId="7B627002" w:rsidR="00BB38F2" w:rsidRDefault="00C7774F">
      <w:pPr>
        <w:ind w:left="360"/>
        <w:jc w:val="center"/>
        <w:rPr>
          <w:rFonts w:ascii="Times New Roman" w:hAnsi="Times New Roman" w:cs="Times New Roman"/>
          <w:b/>
          <w:sz w:val="18"/>
          <w:szCs w:val="18"/>
          <w:lang w:val="uk-UA"/>
        </w:rPr>
      </w:pPr>
      <w:r>
        <w:rPr>
          <w:rFonts w:ascii="Times New Roman" w:hAnsi="Times New Roman" w:cs="Times New Roman"/>
          <w:b/>
          <w:sz w:val="18"/>
          <w:szCs w:val="18"/>
          <w:lang w:val="uk-UA"/>
        </w:rPr>
        <w:t>Відгук осіб, які перевіряли проходження практичного навчання</w:t>
      </w:r>
    </w:p>
    <w:p w14:paraId="3459942A" w14:textId="77777777" w:rsidR="00BB38F2" w:rsidRDefault="00BB38F2">
      <w:pPr>
        <w:ind w:left="360"/>
        <w:jc w:val="center"/>
        <w:rPr>
          <w:rFonts w:ascii="Times New Roman" w:hAnsi="Times New Roman" w:cs="Times New Roman"/>
          <w:sz w:val="18"/>
          <w:szCs w:val="18"/>
          <w:lang w:val="uk-UA"/>
        </w:rPr>
      </w:pPr>
    </w:p>
    <w:tbl>
      <w:tblPr>
        <w:tblW w:w="0" w:type="auto"/>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600"/>
      </w:tblGrid>
      <w:tr w:rsidR="00BB38F2" w:rsidRPr="006461B4" w14:paraId="10A1F347" w14:textId="77777777">
        <w:tc>
          <w:tcPr>
            <w:tcW w:w="9214" w:type="dxa"/>
          </w:tcPr>
          <w:p w14:paraId="2FC42274" w14:textId="77777777" w:rsidR="00BB38F2" w:rsidRDefault="00BB38F2">
            <w:pPr>
              <w:spacing w:line="360" w:lineRule="auto"/>
              <w:rPr>
                <w:rFonts w:ascii="Times New Roman" w:hAnsi="Times New Roman" w:cs="Times New Roman"/>
                <w:sz w:val="18"/>
                <w:szCs w:val="18"/>
                <w:lang w:val="uk-UA"/>
              </w:rPr>
            </w:pPr>
          </w:p>
        </w:tc>
      </w:tr>
      <w:tr w:rsidR="00BB38F2" w:rsidRPr="006461B4" w14:paraId="18A8ABE5" w14:textId="77777777">
        <w:tc>
          <w:tcPr>
            <w:tcW w:w="9214" w:type="dxa"/>
          </w:tcPr>
          <w:p w14:paraId="515DED06" w14:textId="77777777" w:rsidR="00BB38F2" w:rsidRDefault="00BB38F2">
            <w:pPr>
              <w:spacing w:line="360" w:lineRule="auto"/>
              <w:rPr>
                <w:rFonts w:ascii="Times New Roman" w:hAnsi="Times New Roman" w:cs="Times New Roman"/>
                <w:sz w:val="18"/>
                <w:szCs w:val="18"/>
                <w:lang w:val="uk-UA"/>
              </w:rPr>
            </w:pPr>
          </w:p>
        </w:tc>
      </w:tr>
      <w:tr w:rsidR="00BB38F2" w:rsidRPr="006461B4" w14:paraId="24018020" w14:textId="77777777">
        <w:tc>
          <w:tcPr>
            <w:tcW w:w="9214" w:type="dxa"/>
          </w:tcPr>
          <w:p w14:paraId="6B47A4FE" w14:textId="77777777" w:rsidR="00BB38F2" w:rsidRDefault="00BB38F2">
            <w:pPr>
              <w:spacing w:line="360" w:lineRule="auto"/>
              <w:rPr>
                <w:rFonts w:ascii="Times New Roman" w:hAnsi="Times New Roman" w:cs="Times New Roman"/>
                <w:sz w:val="18"/>
                <w:szCs w:val="18"/>
                <w:lang w:val="uk-UA"/>
              </w:rPr>
            </w:pPr>
          </w:p>
        </w:tc>
      </w:tr>
      <w:tr w:rsidR="00BB38F2" w:rsidRPr="006461B4" w14:paraId="397F24B9" w14:textId="77777777">
        <w:tc>
          <w:tcPr>
            <w:tcW w:w="9214" w:type="dxa"/>
          </w:tcPr>
          <w:p w14:paraId="5D811B8F" w14:textId="77777777" w:rsidR="00BB38F2" w:rsidRDefault="00BB38F2">
            <w:pPr>
              <w:spacing w:line="360" w:lineRule="auto"/>
              <w:rPr>
                <w:rFonts w:ascii="Times New Roman" w:hAnsi="Times New Roman" w:cs="Times New Roman"/>
                <w:sz w:val="18"/>
                <w:szCs w:val="18"/>
                <w:lang w:val="uk-UA"/>
              </w:rPr>
            </w:pPr>
          </w:p>
        </w:tc>
      </w:tr>
      <w:tr w:rsidR="00BB38F2" w:rsidRPr="006461B4" w14:paraId="0F57E408" w14:textId="77777777">
        <w:tc>
          <w:tcPr>
            <w:tcW w:w="9214" w:type="dxa"/>
          </w:tcPr>
          <w:p w14:paraId="7100CF53" w14:textId="77777777" w:rsidR="00BB38F2" w:rsidRDefault="00BB38F2">
            <w:pPr>
              <w:spacing w:line="360" w:lineRule="auto"/>
              <w:rPr>
                <w:rFonts w:ascii="Times New Roman" w:hAnsi="Times New Roman" w:cs="Times New Roman"/>
                <w:sz w:val="18"/>
                <w:szCs w:val="18"/>
                <w:lang w:val="uk-UA"/>
              </w:rPr>
            </w:pPr>
          </w:p>
        </w:tc>
      </w:tr>
      <w:tr w:rsidR="00BB38F2" w:rsidRPr="006461B4" w14:paraId="7E99A367" w14:textId="77777777">
        <w:tc>
          <w:tcPr>
            <w:tcW w:w="9214" w:type="dxa"/>
          </w:tcPr>
          <w:p w14:paraId="75B3BB56" w14:textId="77777777" w:rsidR="00BB38F2" w:rsidRDefault="00BB38F2">
            <w:pPr>
              <w:spacing w:line="360" w:lineRule="auto"/>
              <w:rPr>
                <w:rFonts w:ascii="Times New Roman" w:hAnsi="Times New Roman" w:cs="Times New Roman"/>
                <w:sz w:val="18"/>
                <w:szCs w:val="18"/>
                <w:lang w:val="uk-UA"/>
              </w:rPr>
            </w:pPr>
          </w:p>
        </w:tc>
      </w:tr>
      <w:tr w:rsidR="00BB38F2" w:rsidRPr="006461B4" w14:paraId="7896B66F" w14:textId="77777777">
        <w:tc>
          <w:tcPr>
            <w:tcW w:w="9214" w:type="dxa"/>
          </w:tcPr>
          <w:p w14:paraId="6DC3BEA9" w14:textId="77777777" w:rsidR="00BB38F2" w:rsidRDefault="00BB38F2">
            <w:pPr>
              <w:spacing w:line="360" w:lineRule="auto"/>
              <w:rPr>
                <w:rFonts w:ascii="Times New Roman" w:hAnsi="Times New Roman" w:cs="Times New Roman"/>
                <w:sz w:val="18"/>
                <w:szCs w:val="18"/>
                <w:lang w:val="uk-UA"/>
              </w:rPr>
            </w:pPr>
          </w:p>
        </w:tc>
      </w:tr>
      <w:tr w:rsidR="00BB38F2" w:rsidRPr="006461B4" w14:paraId="7D0AC7F5" w14:textId="77777777">
        <w:tc>
          <w:tcPr>
            <w:tcW w:w="9214" w:type="dxa"/>
          </w:tcPr>
          <w:p w14:paraId="216D6403" w14:textId="77777777" w:rsidR="00BB38F2" w:rsidRDefault="00BB38F2">
            <w:pPr>
              <w:spacing w:line="360" w:lineRule="auto"/>
              <w:rPr>
                <w:rFonts w:ascii="Times New Roman" w:hAnsi="Times New Roman" w:cs="Times New Roman"/>
                <w:sz w:val="18"/>
                <w:szCs w:val="18"/>
                <w:lang w:val="uk-UA"/>
              </w:rPr>
            </w:pPr>
          </w:p>
        </w:tc>
      </w:tr>
      <w:tr w:rsidR="00BB38F2" w:rsidRPr="006461B4" w14:paraId="3943DFC5" w14:textId="77777777">
        <w:tc>
          <w:tcPr>
            <w:tcW w:w="9214" w:type="dxa"/>
          </w:tcPr>
          <w:p w14:paraId="791A9DCC" w14:textId="77777777" w:rsidR="00BB38F2" w:rsidRDefault="00BB38F2">
            <w:pPr>
              <w:spacing w:line="360" w:lineRule="auto"/>
              <w:rPr>
                <w:rFonts w:ascii="Times New Roman" w:hAnsi="Times New Roman" w:cs="Times New Roman"/>
                <w:sz w:val="18"/>
                <w:szCs w:val="18"/>
                <w:lang w:val="uk-UA"/>
              </w:rPr>
            </w:pPr>
          </w:p>
        </w:tc>
      </w:tr>
      <w:tr w:rsidR="00BB38F2" w:rsidRPr="006461B4" w14:paraId="277F8100" w14:textId="77777777">
        <w:tc>
          <w:tcPr>
            <w:tcW w:w="9214" w:type="dxa"/>
          </w:tcPr>
          <w:p w14:paraId="5B9E6A67" w14:textId="77777777" w:rsidR="00BB38F2" w:rsidRDefault="00BB38F2">
            <w:pPr>
              <w:spacing w:line="360" w:lineRule="auto"/>
              <w:rPr>
                <w:rFonts w:ascii="Times New Roman" w:hAnsi="Times New Roman" w:cs="Times New Roman"/>
                <w:sz w:val="18"/>
                <w:szCs w:val="18"/>
                <w:lang w:val="uk-UA"/>
              </w:rPr>
            </w:pPr>
          </w:p>
        </w:tc>
      </w:tr>
      <w:tr w:rsidR="00BB38F2" w:rsidRPr="006461B4" w14:paraId="3C0B761D" w14:textId="77777777">
        <w:tc>
          <w:tcPr>
            <w:tcW w:w="9214" w:type="dxa"/>
          </w:tcPr>
          <w:p w14:paraId="3CE5EE5F" w14:textId="77777777" w:rsidR="00BB38F2" w:rsidRDefault="00BB38F2">
            <w:pPr>
              <w:spacing w:line="360" w:lineRule="auto"/>
              <w:rPr>
                <w:rFonts w:ascii="Times New Roman" w:hAnsi="Times New Roman" w:cs="Times New Roman"/>
                <w:sz w:val="18"/>
                <w:szCs w:val="18"/>
                <w:lang w:val="uk-UA"/>
              </w:rPr>
            </w:pPr>
          </w:p>
        </w:tc>
      </w:tr>
      <w:tr w:rsidR="00BB38F2" w:rsidRPr="006461B4" w14:paraId="4E795C76" w14:textId="77777777">
        <w:tc>
          <w:tcPr>
            <w:tcW w:w="9214" w:type="dxa"/>
          </w:tcPr>
          <w:p w14:paraId="28DE7762" w14:textId="77777777" w:rsidR="00BB38F2" w:rsidRDefault="00BB38F2">
            <w:pPr>
              <w:ind w:left="-108" w:right="-142"/>
              <w:rPr>
                <w:rFonts w:ascii="Times New Roman" w:hAnsi="Times New Roman" w:cs="Times New Roman"/>
                <w:b/>
                <w:sz w:val="18"/>
                <w:szCs w:val="18"/>
                <w:lang w:val="uk-UA"/>
              </w:rPr>
            </w:pPr>
          </w:p>
          <w:p w14:paraId="49688E86" w14:textId="2335D5B2" w:rsidR="00BB38F2" w:rsidRDefault="00C7774F">
            <w:pPr>
              <w:ind w:left="-108" w:right="-142"/>
              <w:rPr>
                <w:rFonts w:ascii="Times New Roman" w:hAnsi="Times New Roman" w:cs="Times New Roman"/>
                <w:sz w:val="18"/>
                <w:szCs w:val="18"/>
                <w:lang w:val="uk-UA"/>
              </w:rPr>
            </w:pPr>
            <w:r>
              <w:rPr>
                <w:rFonts w:ascii="Times New Roman" w:hAnsi="Times New Roman" w:cs="Times New Roman"/>
                <w:b/>
                <w:sz w:val="18"/>
                <w:szCs w:val="18"/>
                <w:lang w:val="uk-UA"/>
              </w:rPr>
              <w:t>Висновок керівника від вищого навчального закладу про проходження практичного навчання</w:t>
            </w:r>
          </w:p>
        </w:tc>
      </w:tr>
      <w:tr w:rsidR="00BB38F2" w:rsidRPr="006461B4" w14:paraId="48907B9E" w14:textId="77777777">
        <w:tc>
          <w:tcPr>
            <w:tcW w:w="9214" w:type="dxa"/>
          </w:tcPr>
          <w:p w14:paraId="2762FB35" w14:textId="77777777" w:rsidR="00BB38F2" w:rsidRDefault="00BB38F2">
            <w:pPr>
              <w:rPr>
                <w:rFonts w:ascii="Times New Roman" w:hAnsi="Times New Roman" w:cs="Times New Roman"/>
                <w:sz w:val="18"/>
                <w:szCs w:val="18"/>
                <w:lang w:val="uk-UA"/>
              </w:rPr>
            </w:pPr>
          </w:p>
        </w:tc>
      </w:tr>
      <w:tr w:rsidR="00BB38F2" w:rsidRPr="006461B4" w14:paraId="77CFE032" w14:textId="77777777">
        <w:tc>
          <w:tcPr>
            <w:tcW w:w="9214" w:type="dxa"/>
          </w:tcPr>
          <w:p w14:paraId="3364E8D8" w14:textId="77777777" w:rsidR="00BB38F2" w:rsidRDefault="00BB38F2">
            <w:pPr>
              <w:spacing w:line="360" w:lineRule="auto"/>
              <w:rPr>
                <w:rFonts w:ascii="Times New Roman" w:hAnsi="Times New Roman" w:cs="Times New Roman"/>
                <w:sz w:val="18"/>
                <w:szCs w:val="18"/>
                <w:lang w:val="uk-UA"/>
              </w:rPr>
            </w:pPr>
          </w:p>
        </w:tc>
      </w:tr>
      <w:tr w:rsidR="00BB38F2" w:rsidRPr="006461B4" w14:paraId="65CBE01A" w14:textId="77777777">
        <w:tc>
          <w:tcPr>
            <w:tcW w:w="9214" w:type="dxa"/>
          </w:tcPr>
          <w:p w14:paraId="62DA2378" w14:textId="77777777" w:rsidR="00BB38F2" w:rsidRDefault="00BB38F2">
            <w:pPr>
              <w:spacing w:line="360" w:lineRule="auto"/>
              <w:rPr>
                <w:rFonts w:ascii="Times New Roman" w:hAnsi="Times New Roman" w:cs="Times New Roman"/>
                <w:sz w:val="18"/>
                <w:szCs w:val="18"/>
                <w:lang w:val="uk-UA"/>
              </w:rPr>
            </w:pPr>
          </w:p>
        </w:tc>
      </w:tr>
      <w:tr w:rsidR="00BB38F2" w:rsidRPr="006461B4" w14:paraId="40B5D09E" w14:textId="77777777">
        <w:tc>
          <w:tcPr>
            <w:tcW w:w="9214" w:type="dxa"/>
          </w:tcPr>
          <w:p w14:paraId="6E8C6D0F" w14:textId="77777777" w:rsidR="00BB38F2" w:rsidRDefault="00BB38F2">
            <w:pPr>
              <w:spacing w:line="360" w:lineRule="auto"/>
              <w:rPr>
                <w:rFonts w:ascii="Times New Roman" w:hAnsi="Times New Roman" w:cs="Times New Roman"/>
                <w:sz w:val="18"/>
                <w:szCs w:val="18"/>
                <w:lang w:val="uk-UA"/>
              </w:rPr>
            </w:pPr>
          </w:p>
        </w:tc>
      </w:tr>
      <w:tr w:rsidR="00BB38F2" w:rsidRPr="006461B4" w14:paraId="282E8EB0" w14:textId="77777777">
        <w:tc>
          <w:tcPr>
            <w:tcW w:w="9214" w:type="dxa"/>
          </w:tcPr>
          <w:p w14:paraId="3D7E81A4" w14:textId="77777777" w:rsidR="00BB38F2" w:rsidRDefault="00BB38F2">
            <w:pPr>
              <w:spacing w:line="360" w:lineRule="auto"/>
              <w:rPr>
                <w:rFonts w:ascii="Times New Roman" w:hAnsi="Times New Roman" w:cs="Times New Roman"/>
                <w:sz w:val="18"/>
                <w:szCs w:val="18"/>
                <w:lang w:val="uk-UA"/>
              </w:rPr>
            </w:pPr>
          </w:p>
        </w:tc>
      </w:tr>
      <w:tr w:rsidR="00BB38F2" w:rsidRPr="006461B4" w14:paraId="11414251" w14:textId="77777777">
        <w:tc>
          <w:tcPr>
            <w:tcW w:w="9214" w:type="dxa"/>
          </w:tcPr>
          <w:p w14:paraId="325F7345" w14:textId="77777777" w:rsidR="00BB38F2" w:rsidRDefault="00BB38F2">
            <w:pPr>
              <w:spacing w:line="360" w:lineRule="auto"/>
              <w:rPr>
                <w:rFonts w:ascii="Times New Roman" w:hAnsi="Times New Roman" w:cs="Times New Roman"/>
                <w:sz w:val="18"/>
                <w:szCs w:val="18"/>
                <w:lang w:val="uk-UA"/>
              </w:rPr>
            </w:pPr>
          </w:p>
        </w:tc>
      </w:tr>
      <w:tr w:rsidR="00BB38F2" w:rsidRPr="006461B4" w14:paraId="349FB0E0" w14:textId="77777777">
        <w:tc>
          <w:tcPr>
            <w:tcW w:w="9214" w:type="dxa"/>
          </w:tcPr>
          <w:p w14:paraId="4EA80ABF" w14:textId="77777777" w:rsidR="00BB38F2" w:rsidRDefault="00BB38F2">
            <w:pPr>
              <w:spacing w:line="360" w:lineRule="auto"/>
              <w:rPr>
                <w:rFonts w:ascii="Times New Roman" w:hAnsi="Times New Roman" w:cs="Times New Roman"/>
                <w:sz w:val="18"/>
                <w:szCs w:val="18"/>
                <w:lang w:val="uk-UA"/>
              </w:rPr>
            </w:pPr>
          </w:p>
        </w:tc>
      </w:tr>
      <w:tr w:rsidR="00BB38F2" w:rsidRPr="006461B4" w14:paraId="043E4473" w14:textId="77777777">
        <w:tc>
          <w:tcPr>
            <w:tcW w:w="9214" w:type="dxa"/>
          </w:tcPr>
          <w:p w14:paraId="3735DDD4" w14:textId="77777777" w:rsidR="00BB38F2" w:rsidRDefault="00BB38F2">
            <w:pPr>
              <w:spacing w:line="360" w:lineRule="auto"/>
              <w:rPr>
                <w:rFonts w:ascii="Times New Roman" w:hAnsi="Times New Roman" w:cs="Times New Roman"/>
                <w:sz w:val="18"/>
                <w:szCs w:val="18"/>
                <w:lang w:val="uk-UA"/>
              </w:rPr>
            </w:pPr>
          </w:p>
        </w:tc>
      </w:tr>
      <w:tr w:rsidR="00BB38F2" w:rsidRPr="006461B4" w14:paraId="3388CFCE" w14:textId="77777777">
        <w:tc>
          <w:tcPr>
            <w:tcW w:w="9214" w:type="dxa"/>
          </w:tcPr>
          <w:p w14:paraId="72895B5D" w14:textId="77777777" w:rsidR="00BB38F2" w:rsidRDefault="00BB38F2">
            <w:pPr>
              <w:spacing w:line="360" w:lineRule="auto"/>
              <w:rPr>
                <w:rFonts w:ascii="Times New Roman" w:hAnsi="Times New Roman" w:cs="Times New Roman"/>
                <w:sz w:val="18"/>
                <w:szCs w:val="18"/>
                <w:lang w:val="uk-UA"/>
              </w:rPr>
            </w:pPr>
          </w:p>
        </w:tc>
      </w:tr>
      <w:tr w:rsidR="00BB38F2" w:rsidRPr="006461B4" w14:paraId="296CD5CD" w14:textId="77777777">
        <w:tc>
          <w:tcPr>
            <w:tcW w:w="9214" w:type="dxa"/>
          </w:tcPr>
          <w:p w14:paraId="1AF326D5" w14:textId="77777777" w:rsidR="00BB38F2" w:rsidRDefault="00BB38F2">
            <w:pPr>
              <w:spacing w:line="360" w:lineRule="auto"/>
              <w:rPr>
                <w:rFonts w:ascii="Times New Roman" w:hAnsi="Times New Roman" w:cs="Times New Roman"/>
                <w:sz w:val="18"/>
                <w:szCs w:val="18"/>
                <w:lang w:val="uk-UA"/>
              </w:rPr>
            </w:pPr>
          </w:p>
        </w:tc>
      </w:tr>
    </w:tbl>
    <w:p w14:paraId="4481CDD1" w14:textId="77777777" w:rsidR="00BB38F2" w:rsidRDefault="00BB38F2">
      <w:pPr>
        <w:rPr>
          <w:rFonts w:ascii="Times New Roman" w:hAnsi="Times New Roman" w:cs="Times New Roman"/>
          <w:lang w:val="uk-UA"/>
        </w:rPr>
      </w:pPr>
    </w:p>
    <w:p w14:paraId="6F0D6D30" w14:textId="5B7EF744" w:rsidR="00BB38F2" w:rsidRDefault="00C7774F">
      <w:pPr>
        <w:ind w:left="360"/>
        <w:rPr>
          <w:rFonts w:ascii="Times New Roman" w:hAnsi="Times New Roman" w:cs="Times New Roman"/>
          <w:lang w:val="uk-UA"/>
        </w:rPr>
      </w:pPr>
      <w:r>
        <w:rPr>
          <w:rFonts w:ascii="Times New Roman" w:hAnsi="Times New Roman" w:cs="Times New Roman"/>
          <w:lang w:val="uk-UA"/>
        </w:rPr>
        <w:t xml:space="preserve">Захист практичного навчання   </w:t>
      </w:r>
      <w:r>
        <w:rPr>
          <w:rFonts w:ascii="Times New Roman" w:hAnsi="Times New Roman" w:cs="Times New Roman"/>
          <w:lang w:val="ru-RU"/>
        </w:rPr>
        <w:t>“</w:t>
      </w:r>
      <w:r>
        <w:rPr>
          <w:rFonts w:ascii="Times New Roman" w:hAnsi="Times New Roman" w:cs="Times New Roman"/>
          <w:lang w:val="uk-UA"/>
        </w:rPr>
        <w:t xml:space="preserve">____”_______________20____року  </w:t>
      </w:r>
    </w:p>
    <w:p w14:paraId="237C33F3" w14:textId="77777777" w:rsidR="00BB38F2" w:rsidRDefault="00C7774F">
      <w:pPr>
        <w:ind w:left="360"/>
        <w:rPr>
          <w:rFonts w:ascii="Times New Roman" w:hAnsi="Times New Roman" w:cs="Times New Roman"/>
          <w:lang w:val="uk-UA"/>
        </w:rPr>
      </w:pPr>
      <w:r>
        <w:rPr>
          <w:rFonts w:ascii="Times New Roman" w:hAnsi="Times New Roman" w:cs="Times New Roman"/>
          <w:lang w:val="uk-UA"/>
        </w:rPr>
        <w:t xml:space="preserve">Оцінка: </w:t>
      </w:r>
    </w:p>
    <w:p w14:paraId="796F22FA" w14:textId="77777777" w:rsidR="00BB38F2" w:rsidRDefault="00C7774F">
      <w:pPr>
        <w:ind w:left="360"/>
        <w:rPr>
          <w:rFonts w:ascii="Times New Roman" w:hAnsi="Times New Roman" w:cs="Times New Roman"/>
          <w:lang w:val="uk-UA"/>
        </w:rPr>
      </w:pPr>
      <w:r>
        <w:rPr>
          <w:rFonts w:ascii="Times New Roman" w:hAnsi="Times New Roman" w:cs="Times New Roman"/>
          <w:lang w:val="uk-UA"/>
        </w:rPr>
        <w:t xml:space="preserve">за національною шкалою________________________ </w:t>
      </w:r>
    </w:p>
    <w:p w14:paraId="1BCAA993" w14:textId="77777777" w:rsidR="00BB38F2" w:rsidRDefault="00C7774F">
      <w:pPr>
        <w:ind w:left="360"/>
        <w:rPr>
          <w:rFonts w:ascii="Times New Roman" w:hAnsi="Times New Roman" w:cs="Times New Roman"/>
          <w:sz w:val="16"/>
          <w:szCs w:val="16"/>
          <w:lang w:val="uk-UA"/>
        </w:rPr>
      </w:pPr>
      <w:r>
        <w:rPr>
          <w:rFonts w:ascii="Times New Roman" w:hAnsi="Times New Roman" w:cs="Times New Roman"/>
          <w:sz w:val="16"/>
          <w:szCs w:val="16"/>
          <w:lang w:val="ru-RU"/>
        </w:rPr>
        <w:t xml:space="preserve">                                                                              </w:t>
      </w:r>
      <w:r>
        <w:rPr>
          <w:rFonts w:ascii="Times New Roman" w:hAnsi="Times New Roman" w:cs="Times New Roman"/>
          <w:sz w:val="16"/>
          <w:szCs w:val="16"/>
          <w:lang w:val="uk-UA"/>
        </w:rPr>
        <w:t>(словами)</w:t>
      </w:r>
    </w:p>
    <w:p w14:paraId="337F331D" w14:textId="77777777" w:rsidR="00BB38F2" w:rsidRDefault="00C7774F">
      <w:pPr>
        <w:ind w:left="360"/>
        <w:rPr>
          <w:rFonts w:ascii="Times New Roman" w:hAnsi="Times New Roman" w:cs="Times New Roman"/>
          <w:lang w:val="uk-UA"/>
        </w:rPr>
      </w:pPr>
      <w:r>
        <w:rPr>
          <w:rFonts w:ascii="Times New Roman" w:hAnsi="Times New Roman" w:cs="Times New Roman"/>
          <w:lang w:val="uk-UA"/>
        </w:rPr>
        <w:t>кількість балів _________________________________</w:t>
      </w:r>
    </w:p>
    <w:p w14:paraId="647E8B4F" w14:textId="77777777" w:rsidR="00BB38F2" w:rsidRDefault="00C7774F">
      <w:pPr>
        <w:ind w:left="360"/>
        <w:rPr>
          <w:rFonts w:ascii="Times New Roman" w:hAnsi="Times New Roman" w:cs="Times New Roman"/>
          <w:sz w:val="16"/>
          <w:szCs w:val="16"/>
          <w:lang w:val="uk-UA"/>
        </w:rPr>
      </w:pP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sz w:val="16"/>
          <w:szCs w:val="16"/>
          <w:lang w:val="uk-UA"/>
        </w:rPr>
        <w:t>(цифрами і словами)</w:t>
      </w:r>
    </w:p>
    <w:p w14:paraId="2BE2696C" w14:textId="77777777" w:rsidR="00BB38F2" w:rsidRDefault="00C7774F">
      <w:pPr>
        <w:ind w:left="360"/>
        <w:rPr>
          <w:rFonts w:ascii="Times New Roman" w:hAnsi="Times New Roman" w:cs="Times New Roman"/>
          <w:lang w:val="ru-RU"/>
        </w:rPr>
      </w:pPr>
      <w:r>
        <w:rPr>
          <w:rFonts w:ascii="Times New Roman" w:hAnsi="Times New Roman" w:cs="Times New Roman"/>
          <w:lang w:val="uk-UA"/>
        </w:rPr>
        <w:t xml:space="preserve">за шкалою </w:t>
      </w:r>
      <w:r>
        <w:rPr>
          <w:rFonts w:ascii="Times New Roman" w:hAnsi="Times New Roman" w:cs="Times New Roman"/>
        </w:rPr>
        <w:t>ECTS</w:t>
      </w:r>
      <w:r>
        <w:rPr>
          <w:rFonts w:ascii="Times New Roman" w:hAnsi="Times New Roman" w:cs="Times New Roman"/>
          <w:lang w:val="ru-RU"/>
        </w:rPr>
        <w:t xml:space="preserve"> __________________________</w:t>
      </w:r>
      <w:r>
        <w:rPr>
          <w:rFonts w:ascii="Times New Roman" w:hAnsi="Times New Roman" w:cs="Times New Roman"/>
          <w:lang w:val="uk-UA"/>
        </w:rPr>
        <w:t>_____</w:t>
      </w:r>
    </w:p>
    <w:p w14:paraId="45076D3A" w14:textId="77777777" w:rsidR="00BB38F2" w:rsidRDefault="00BB38F2">
      <w:pPr>
        <w:ind w:left="360"/>
        <w:rPr>
          <w:rFonts w:ascii="Times New Roman" w:hAnsi="Times New Roman" w:cs="Times New Roman"/>
          <w:sz w:val="18"/>
          <w:szCs w:val="18"/>
          <w:lang w:val="uk-UA"/>
        </w:rPr>
      </w:pPr>
    </w:p>
    <w:p w14:paraId="0566DF1E" w14:textId="5C8BBBFF" w:rsidR="00BB38F2" w:rsidRDefault="00C7774F">
      <w:pPr>
        <w:ind w:left="360"/>
        <w:rPr>
          <w:rFonts w:ascii="Times New Roman" w:hAnsi="Times New Roman" w:cs="Times New Roman"/>
          <w:lang w:val="uk-UA"/>
        </w:rPr>
      </w:pPr>
      <w:r>
        <w:rPr>
          <w:rFonts w:ascii="Times New Roman" w:hAnsi="Times New Roman" w:cs="Times New Roman"/>
          <w:lang w:val="uk-UA"/>
        </w:rPr>
        <w:t xml:space="preserve">Керівник практичного навчання від  вищого навчального закладу </w:t>
      </w:r>
    </w:p>
    <w:p w14:paraId="441F2F27" w14:textId="77777777" w:rsidR="00BB38F2" w:rsidRDefault="00C7774F">
      <w:pPr>
        <w:ind w:left="360"/>
        <w:rPr>
          <w:rFonts w:ascii="Times New Roman" w:hAnsi="Times New Roman" w:cs="Times New Roman"/>
          <w:lang w:val="uk-UA"/>
        </w:rPr>
      </w:pPr>
      <w:r>
        <w:rPr>
          <w:rFonts w:ascii="Times New Roman" w:hAnsi="Times New Roman" w:cs="Times New Roman"/>
          <w:lang w:val="uk-UA"/>
        </w:rPr>
        <w:t>__________________ __________________________</w:t>
      </w:r>
    </w:p>
    <w:p w14:paraId="2E66ED6E" w14:textId="77777777" w:rsidR="00BB38F2" w:rsidRDefault="00C7774F">
      <w:pPr>
        <w:ind w:left="360"/>
        <w:rPr>
          <w:rFonts w:ascii="Times New Roman" w:hAnsi="Times New Roman" w:cs="Times New Roman"/>
          <w:sz w:val="28"/>
          <w:szCs w:val="28"/>
          <w:lang w:val="uk-UA"/>
        </w:rPr>
      </w:pPr>
      <w:r>
        <w:rPr>
          <w:rFonts w:ascii="Times New Roman" w:hAnsi="Times New Roman" w:cs="Times New Roman"/>
          <w:lang w:val="uk-UA"/>
        </w:rPr>
        <w:t xml:space="preserve">        (підпис)                                   (прізвище та ініціали)</w:t>
      </w:r>
    </w:p>
    <w:p w14:paraId="32B00F49" w14:textId="77777777" w:rsidR="00BB38F2" w:rsidRDefault="00BB38F2">
      <w:pPr>
        <w:jc w:val="center"/>
        <w:rPr>
          <w:rFonts w:ascii="Times New Roman" w:hAnsi="Times New Roman" w:cs="Times New Roman"/>
          <w:b/>
          <w:sz w:val="28"/>
          <w:szCs w:val="28"/>
          <w:lang w:val="uk-UA"/>
        </w:rPr>
      </w:pPr>
    </w:p>
    <w:p w14:paraId="03C1A09E" w14:textId="77777777" w:rsidR="00BB38F2" w:rsidRDefault="00BB38F2">
      <w:pPr>
        <w:jc w:val="center"/>
        <w:rPr>
          <w:rFonts w:ascii="Times New Roman" w:hAnsi="Times New Roman" w:cs="Times New Roman"/>
          <w:b/>
          <w:sz w:val="28"/>
          <w:szCs w:val="28"/>
          <w:lang w:val="uk-UA"/>
        </w:rPr>
      </w:pPr>
    </w:p>
    <w:p w14:paraId="43846815" w14:textId="77777777" w:rsidR="00BB38F2" w:rsidRDefault="00C7774F">
      <w:pPr>
        <w:jc w:val="center"/>
        <w:rPr>
          <w:rFonts w:ascii="Times New Roman" w:hAnsi="Times New Roman" w:cs="Times New Roman"/>
          <w:b/>
          <w:sz w:val="28"/>
          <w:szCs w:val="28"/>
          <w:lang w:val="uk-UA"/>
        </w:rPr>
      </w:pPr>
      <w:r>
        <w:rPr>
          <w:rFonts w:ascii="Times New Roman" w:hAnsi="Times New Roman" w:cs="Times New Roman"/>
          <w:b/>
          <w:sz w:val="28"/>
          <w:szCs w:val="28"/>
          <w:lang w:val="uk-UA"/>
        </w:rPr>
        <w:t>ПРИВАТНИЙ ВИЩИЙ НАВЧАЛЬНИЙ ЗАКЛАД</w:t>
      </w:r>
    </w:p>
    <w:p w14:paraId="3FADAC46" w14:textId="77777777" w:rsidR="00BB38F2" w:rsidRDefault="00C7774F">
      <w:pPr>
        <w:jc w:val="center"/>
        <w:rPr>
          <w:rFonts w:ascii="Times New Roman" w:hAnsi="Times New Roman" w:cs="Times New Roman"/>
          <w:b/>
          <w:sz w:val="28"/>
          <w:szCs w:val="28"/>
          <w:lang w:val="uk-UA"/>
        </w:rPr>
      </w:pPr>
      <w:r>
        <w:rPr>
          <w:rFonts w:ascii="Times New Roman" w:hAnsi="Times New Roman" w:cs="Times New Roman"/>
          <w:b/>
          <w:sz w:val="28"/>
          <w:szCs w:val="28"/>
          <w:lang w:val="uk-UA"/>
        </w:rPr>
        <w:t>«МЕДИКО-ПРИРОДНИЧИЙ УНІВЕРСИТЕТ»</w:t>
      </w:r>
    </w:p>
    <w:p w14:paraId="06B5B415" w14:textId="77777777" w:rsidR="00BB38F2" w:rsidRDefault="00BB38F2">
      <w:pPr>
        <w:spacing w:line="360" w:lineRule="auto"/>
        <w:rPr>
          <w:rFonts w:ascii="Times New Roman" w:hAnsi="Times New Roman" w:cs="Times New Roman"/>
          <w:sz w:val="16"/>
          <w:szCs w:val="16"/>
          <w:lang w:val="uk-UA"/>
        </w:rPr>
      </w:pPr>
    </w:p>
    <w:p w14:paraId="7A6C876A" w14:textId="77777777" w:rsidR="00BB38F2" w:rsidRDefault="00BB38F2">
      <w:pPr>
        <w:rPr>
          <w:rFonts w:ascii="Times New Roman" w:hAnsi="Times New Roman" w:cs="Times New Roman"/>
          <w:sz w:val="16"/>
          <w:szCs w:val="16"/>
          <w:lang w:val="uk-UA"/>
        </w:rPr>
      </w:pPr>
    </w:p>
    <w:p w14:paraId="14326B40" w14:textId="54DF8F7E" w:rsidR="00BB38F2" w:rsidRDefault="00C7774F">
      <w:pPr>
        <w:jc w:val="center"/>
        <w:rPr>
          <w:rFonts w:ascii="Times New Roman" w:hAnsi="Times New Roman" w:cs="Times New Roman"/>
          <w:b/>
          <w:sz w:val="32"/>
          <w:szCs w:val="32"/>
          <w:lang w:val="uk-UA"/>
        </w:rPr>
      </w:pPr>
      <w:r>
        <w:rPr>
          <w:rFonts w:ascii="Times New Roman" w:hAnsi="Times New Roman" w:cs="Times New Roman"/>
          <w:b/>
          <w:sz w:val="32"/>
          <w:szCs w:val="32"/>
          <w:lang w:val="uk-UA"/>
        </w:rPr>
        <w:t>ЩОДЕННИК  ПРАКТИЧНОГО НАВЧАННЯ</w:t>
      </w:r>
    </w:p>
    <w:p w14:paraId="382FFA17" w14:textId="7D07C50E" w:rsidR="00BB38F2" w:rsidRPr="006461B4" w:rsidRDefault="00C7774F">
      <w:pPr>
        <w:rPr>
          <w:rFonts w:ascii="Times New Roman" w:hAnsi="Times New Roman" w:cs="Times New Roman"/>
          <w:bCs/>
          <w:sz w:val="28"/>
          <w:szCs w:val="28"/>
          <w:u w:val="single"/>
          <w:lang w:val="uk-UA"/>
        </w:rPr>
      </w:pPr>
      <w:r w:rsidRPr="006461B4">
        <w:rPr>
          <w:rFonts w:ascii="Times New Roman" w:hAnsi="Times New Roman" w:cs="Times New Roman"/>
          <w:bCs/>
          <w:sz w:val="28"/>
          <w:szCs w:val="28"/>
          <w:u w:val="single"/>
          <w:lang w:val="uk-UA"/>
        </w:rPr>
        <w:t>_______________________________________</w:t>
      </w:r>
      <w:r w:rsidR="006461B4" w:rsidRPr="006461B4">
        <w:rPr>
          <w:rFonts w:ascii="Times New Roman" w:hAnsi="Times New Roman" w:cs="Times New Roman"/>
          <w:bCs/>
          <w:sz w:val="28"/>
          <w:szCs w:val="28"/>
          <w:u w:val="single"/>
          <w:lang w:val="uk-UA"/>
        </w:rPr>
        <w:t>_______</w:t>
      </w:r>
      <w:r w:rsidRPr="006461B4">
        <w:rPr>
          <w:rFonts w:ascii="Times New Roman" w:hAnsi="Times New Roman" w:cs="Times New Roman"/>
          <w:bCs/>
          <w:sz w:val="28"/>
          <w:szCs w:val="28"/>
          <w:u w:val="single"/>
          <w:lang w:val="uk-UA"/>
        </w:rPr>
        <w:t>________</w:t>
      </w:r>
    </w:p>
    <w:p w14:paraId="07277386" w14:textId="77777777" w:rsidR="00BB38F2" w:rsidRDefault="00C7774F">
      <w:pPr>
        <w:jc w:val="center"/>
        <w:rPr>
          <w:rFonts w:ascii="Times New Roman" w:hAnsi="Times New Roman" w:cs="Times New Roman"/>
          <w:sz w:val="18"/>
          <w:szCs w:val="18"/>
          <w:lang w:val="uk-UA"/>
        </w:rPr>
      </w:pPr>
      <w:r>
        <w:rPr>
          <w:rFonts w:ascii="Times New Roman" w:hAnsi="Times New Roman" w:cs="Times New Roman"/>
          <w:sz w:val="18"/>
          <w:szCs w:val="18"/>
          <w:lang w:val="uk-UA"/>
        </w:rPr>
        <w:t>(вид і назва )</w:t>
      </w:r>
    </w:p>
    <w:p w14:paraId="093B806C" w14:textId="10B7BE79" w:rsidR="00BB38F2" w:rsidRDefault="00C7774F">
      <w:pPr>
        <w:rPr>
          <w:rFonts w:ascii="Times New Roman" w:hAnsi="Times New Roman" w:cs="Times New Roman"/>
          <w:sz w:val="24"/>
          <w:szCs w:val="24"/>
          <w:lang w:val="uk-UA"/>
        </w:rPr>
      </w:pPr>
      <w:r w:rsidRPr="00C7774F">
        <w:rPr>
          <w:rFonts w:ascii="Times New Roman" w:hAnsi="Times New Roman" w:cs="Times New Roman"/>
          <w:sz w:val="24"/>
          <w:szCs w:val="24"/>
          <w:lang w:val="uk-UA"/>
        </w:rPr>
        <w:t xml:space="preserve">здобувача </w:t>
      </w:r>
      <w:r w:rsidRPr="006461B4">
        <w:rPr>
          <w:rFonts w:ascii="Times New Roman" w:hAnsi="Times New Roman" w:cs="Times New Roman"/>
          <w:b/>
          <w:bCs/>
          <w:sz w:val="24"/>
          <w:szCs w:val="24"/>
          <w:u w:val="single"/>
          <w:lang w:val="uk-UA"/>
        </w:rPr>
        <w:t>______________________________________________________</w:t>
      </w:r>
    </w:p>
    <w:p w14:paraId="692A1355" w14:textId="77777777" w:rsidR="00BB38F2" w:rsidRDefault="00C7774F">
      <w:pPr>
        <w:jc w:val="center"/>
        <w:rPr>
          <w:rFonts w:ascii="Times New Roman" w:hAnsi="Times New Roman" w:cs="Times New Roman"/>
          <w:sz w:val="24"/>
          <w:szCs w:val="24"/>
          <w:lang w:val="uk-UA"/>
        </w:rPr>
      </w:pPr>
      <w:r>
        <w:rPr>
          <w:rFonts w:ascii="Times New Roman" w:hAnsi="Times New Roman" w:cs="Times New Roman"/>
          <w:sz w:val="24"/>
          <w:szCs w:val="24"/>
          <w:lang w:val="uk-UA"/>
        </w:rPr>
        <w:t>(прізвище, ім’я, по батькові)</w:t>
      </w:r>
    </w:p>
    <w:p w14:paraId="06B47DB7" w14:textId="77777777" w:rsidR="00BB38F2" w:rsidRDefault="00BB38F2">
      <w:pPr>
        <w:jc w:val="center"/>
        <w:rPr>
          <w:rFonts w:ascii="Times New Roman" w:hAnsi="Times New Roman" w:cs="Times New Roman"/>
          <w:sz w:val="24"/>
          <w:szCs w:val="24"/>
          <w:lang w:val="uk-UA"/>
        </w:rPr>
      </w:pPr>
    </w:p>
    <w:p w14:paraId="692FF84F" w14:textId="4C1F1C1C" w:rsidR="00BB38F2" w:rsidRDefault="00C7774F">
      <w:pPr>
        <w:rPr>
          <w:rFonts w:ascii="Times New Roman" w:hAnsi="Times New Roman" w:cs="Times New Roman"/>
          <w:sz w:val="24"/>
          <w:szCs w:val="24"/>
          <w:lang w:val="uk-UA"/>
        </w:rPr>
      </w:pPr>
      <w:r>
        <w:rPr>
          <w:rFonts w:ascii="Times New Roman" w:hAnsi="Times New Roman" w:cs="Times New Roman"/>
          <w:sz w:val="24"/>
          <w:szCs w:val="24"/>
          <w:lang w:val="uk-UA"/>
        </w:rPr>
        <w:t xml:space="preserve">Факультет  </w:t>
      </w:r>
      <w:r w:rsidRPr="006461B4">
        <w:rPr>
          <w:rFonts w:ascii="Times New Roman" w:hAnsi="Times New Roman" w:cs="Times New Roman"/>
          <w:b/>
          <w:sz w:val="24"/>
          <w:szCs w:val="24"/>
          <w:u w:val="single"/>
          <w:lang w:val="uk-UA"/>
        </w:rPr>
        <w:t>_______</w:t>
      </w:r>
      <w:r w:rsidR="006461B4">
        <w:rPr>
          <w:rFonts w:ascii="Times New Roman" w:hAnsi="Times New Roman" w:cs="Times New Roman"/>
          <w:b/>
          <w:sz w:val="24"/>
          <w:szCs w:val="24"/>
          <w:u w:val="single"/>
          <w:lang w:val="uk-UA"/>
        </w:rPr>
        <w:t xml:space="preserve">              </w:t>
      </w:r>
      <w:r w:rsidRPr="006461B4">
        <w:rPr>
          <w:rFonts w:ascii="Times New Roman" w:hAnsi="Times New Roman" w:cs="Times New Roman"/>
          <w:b/>
          <w:sz w:val="24"/>
          <w:szCs w:val="24"/>
          <w:u w:val="single"/>
          <w:lang w:val="uk-UA"/>
        </w:rPr>
        <w:t>__МЕДИЧНИЙ__</w:t>
      </w:r>
      <w:r w:rsidR="006461B4">
        <w:rPr>
          <w:rFonts w:ascii="Times New Roman" w:hAnsi="Times New Roman" w:cs="Times New Roman"/>
          <w:b/>
          <w:sz w:val="24"/>
          <w:szCs w:val="24"/>
          <w:u w:val="single"/>
          <w:lang w:val="uk-UA"/>
        </w:rPr>
        <w:t xml:space="preserve">  </w:t>
      </w:r>
      <w:r w:rsidRPr="006461B4">
        <w:rPr>
          <w:rFonts w:ascii="Times New Roman" w:hAnsi="Times New Roman" w:cs="Times New Roman"/>
          <w:b/>
          <w:sz w:val="24"/>
          <w:szCs w:val="24"/>
          <w:u w:val="single"/>
          <w:lang w:val="uk-UA"/>
        </w:rPr>
        <w:t>__</w:t>
      </w:r>
      <w:r w:rsidRPr="006461B4">
        <w:rPr>
          <w:rFonts w:ascii="Times New Roman" w:hAnsi="Times New Roman" w:cs="Times New Roman"/>
          <w:sz w:val="24"/>
          <w:szCs w:val="24"/>
          <w:u w:val="single"/>
          <w:lang w:val="uk-UA"/>
        </w:rPr>
        <w:t>__</w:t>
      </w:r>
      <w:r w:rsidR="006461B4">
        <w:rPr>
          <w:rFonts w:ascii="Times New Roman" w:hAnsi="Times New Roman" w:cs="Times New Roman"/>
          <w:sz w:val="24"/>
          <w:szCs w:val="24"/>
          <w:u w:val="single"/>
          <w:lang w:val="uk-UA"/>
        </w:rPr>
        <w:t xml:space="preserve">     </w:t>
      </w:r>
      <w:r w:rsidRPr="006461B4">
        <w:rPr>
          <w:rFonts w:ascii="Times New Roman" w:hAnsi="Times New Roman" w:cs="Times New Roman"/>
          <w:sz w:val="24"/>
          <w:szCs w:val="24"/>
          <w:u w:val="single"/>
          <w:lang w:val="uk-UA"/>
        </w:rPr>
        <w:t>_</w:t>
      </w:r>
      <w:r w:rsidR="006461B4">
        <w:rPr>
          <w:rFonts w:ascii="Times New Roman" w:hAnsi="Times New Roman" w:cs="Times New Roman"/>
          <w:sz w:val="24"/>
          <w:szCs w:val="24"/>
          <w:u w:val="single"/>
          <w:lang w:val="uk-UA"/>
        </w:rPr>
        <w:t xml:space="preserve"> </w:t>
      </w:r>
      <w:r w:rsidRPr="006461B4">
        <w:rPr>
          <w:rFonts w:ascii="Times New Roman" w:hAnsi="Times New Roman" w:cs="Times New Roman"/>
          <w:sz w:val="24"/>
          <w:szCs w:val="24"/>
          <w:u w:val="single"/>
          <w:lang w:val="uk-UA"/>
        </w:rPr>
        <w:t>______________</w:t>
      </w:r>
    </w:p>
    <w:p w14:paraId="597B971E" w14:textId="77777777" w:rsidR="00BB38F2" w:rsidRDefault="00BB38F2">
      <w:pPr>
        <w:rPr>
          <w:rFonts w:ascii="Times New Roman" w:hAnsi="Times New Roman" w:cs="Times New Roman"/>
          <w:sz w:val="24"/>
          <w:szCs w:val="24"/>
          <w:lang w:val="uk-UA"/>
        </w:rPr>
      </w:pPr>
    </w:p>
    <w:p w14:paraId="6A977AAC" w14:textId="1626BBA0" w:rsidR="00BB38F2" w:rsidRDefault="00C7774F">
      <w:pPr>
        <w:rPr>
          <w:rFonts w:ascii="Times New Roman" w:hAnsi="Times New Roman" w:cs="Times New Roman"/>
          <w:b/>
          <w:sz w:val="24"/>
          <w:szCs w:val="24"/>
          <w:u w:val="single"/>
          <w:lang w:val="uk-UA"/>
        </w:rPr>
      </w:pPr>
      <w:r>
        <w:rPr>
          <w:rFonts w:ascii="Times New Roman" w:hAnsi="Times New Roman" w:cs="Times New Roman"/>
          <w:sz w:val="24"/>
          <w:szCs w:val="24"/>
          <w:lang w:val="uk-UA"/>
        </w:rPr>
        <w:t xml:space="preserve">Кафедра </w:t>
      </w:r>
      <w:r w:rsidR="00966342">
        <w:rPr>
          <w:rFonts w:ascii="Times New Roman" w:hAnsi="Times New Roman" w:cs="Times New Roman"/>
          <w:b/>
          <w:sz w:val="24"/>
          <w:szCs w:val="24"/>
          <w:u w:val="single"/>
          <w:lang w:val="uk-UA"/>
        </w:rPr>
        <w:t>_</w:t>
      </w:r>
      <w:r w:rsidR="006461B4">
        <w:rPr>
          <w:rFonts w:ascii="Times New Roman" w:hAnsi="Times New Roman" w:cs="Times New Roman"/>
          <w:b/>
          <w:sz w:val="24"/>
          <w:szCs w:val="24"/>
          <w:u w:val="single"/>
          <w:lang w:val="uk-UA"/>
        </w:rPr>
        <w:t xml:space="preserve">     </w:t>
      </w:r>
      <w:r w:rsidR="00966342">
        <w:rPr>
          <w:rFonts w:ascii="Times New Roman" w:hAnsi="Times New Roman" w:cs="Times New Roman"/>
          <w:b/>
          <w:sz w:val="24"/>
          <w:szCs w:val="24"/>
          <w:u w:val="single"/>
          <w:lang w:val="uk-UA"/>
        </w:rPr>
        <w:t>МЕДСЕСТРИНСТВА І ГРОМАДСЬКОГО ЗДОРОВЯ</w:t>
      </w:r>
      <w:r w:rsidR="006461B4">
        <w:rPr>
          <w:rFonts w:ascii="Times New Roman" w:hAnsi="Times New Roman" w:cs="Times New Roman"/>
          <w:b/>
          <w:sz w:val="24"/>
          <w:szCs w:val="24"/>
          <w:u w:val="single"/>
          <w:lang w:val="uk-UA"/>
        </w:rPr>
        <w:t xml:space="preserve">      </w:t>
      </w:r>
    </w:p>
    <w:p w14:paraId="5BB1F7AC" w14:textId="77777777" w:rsidR="00BB38F2" w:rsidRDefault="00BB38F2">
      <w:pPr>
        <w:rPr>
          <w:rFonts w:ascii="Times New Roman" w:hAnsi="Times New Roman" w:cs="Times New Roman"/>
          <w:sz w:val="24"/>
          <w:szCs w:val="24"/>
          <w:lang w:val="uk-UA"/>
        </w:rPr>
      </w:pPr>
    </w:p>
    <w:p w14:paraId="52104847" w14:textId="42157465" w:rsidR="00BB38F2" w:rsidRDefault="00C7774F">
      <w:pPr>
        <w:rPr>
          <w:rFonts w:ascii="Times New Roman" w:hAnsi="Times New Roman" w:cs="Times New Roman"/>
          <w:b/>
          <w:sz w:val="24"/>
          <w:szCs w:val="24"/>
          <w:u w:val="single"/>
          <w:lang w:val="uk-UA"/>
        </w:rPr>
      </w:pPr>
      <w:r>
        <w:rPr>
          <w:rFonts w:ascii="Times New Roman" w:hAnsi="Times New Roman" w:cs="Times New Roman"/>
          <w:sz w:val="24"/>
          <w:szCs w:val="24"/>
          <w:lang w:val="uk-UA"/>
        </w:rPr>
        <w:t xml:space="preserve">освітньо-кваліфікаційний  рівень </w:t>
      </w:r>
      <w:r>
        <w:rPr>
          <w:rFonts w:ascii="Times New Roman" w:hAnsi="Times New Roman" w:cs="Times New Roman"/>
          <w:b/>
          <w:sz w:val="24"/>
          <w:szCs w:val="24"/>
          <w:u w:val="single"/>
          <w:lang w:val="uk-UA"/>
        </w:rPr>
        <w:t>_______БАКАЛАВР___</w:t>
      </w:r>
      <w:r w:rsidR="006461B4">
        <w:rPr>
          <w:rFonts w:ascii="Times New Roman" w:hAnsi="Times New Roman" w:cs="Times New Roman"/>
          <w:b/>
          <w:sz w:val="24"/>
          <w:szCs w:val="24"/>
          <w:u w:val="single"/>
          <w:lang w:val="uk-UA"/>
        </w:rPr>
        <w:t xml:space="preserve">                     </w:t>
      </w:r>
      <w:r>
        <w:rPr>
          <w:rFonts w:ascii="Times New Roman" w:hAnsi="Times New Roman" w:cs="Times New Roman"/>
          <w:b/>
          <w:sz w:val="24"/>
          <w:szCs w:val="24"/>
          <w:u w:val="single"/>
          <w:lang w:val="uk-UA"/>
        </w:rPr>
        <w:t>___</w:t>
      </w:r>
    </w:p>
    <w:p w14:paraId="5D57EC8F" w14:textId="77777777" w:rsidR="00BB38F2" w:rsidRDefault="00BB38F2">
      <w:pPr>
        <w:rPr>
          <w:rFonts w:ascii="Times New Roman" w:hAnsi="Times New Roman" w:cs="Times New Roman"/>
          <w:sz w:val="24"/>
          <w:szCs w:val="24"/>
          <w:u w:val="single"/>
          <w:lang w:val="uk-UA"/>
        </w:rPr>
      </w:pPr>
    </w:p>
    <w:p w14:paraId="365F637E" w14:textId="00D31580" w:rsidR="00BB38F2" w:rsidRPr="001E0496" w:rsidRDefault="00C7774F">
      <w:pPr>
        <w:rPr>
          <w:b/>
          <w:bCs/>
          <w:sz w:val="24"/>
          <w:szCs w:val="24"/>
          <w:u w:val="single"/>
          <w:lang w:val="uk-UA"/>
        </w:rPr>
      </w:pPr>
      <w:r>
        <w:rPr>
          <w:rFonts w:ascii="Times New Roman" w:hAnsi="Times New Roman" w:cs="Times New Roman"/>
          <w:sz w:val="24"/>
          <w:szCs w:val="24"/>
          <w:lang w:val="uk-UA"/>
        </w:rPr>
        <w:t xml:space="preserve">спеціальність </w:t>
      </w:r>
      <w:r w:rsidR="006461B4" w:rsidRPr="001E0496">
        <w:rPr>
          <w:rFonts w:ascii="Times New Roman" w:hAnsi="Times New Roman" w:cs="Times New Roman"/>
          <w:b/>
          <w:bCs/>
          <w:sz w:val="24"/>
          <w:szCs w:val="24"/>
          <w:u w:val="single"/>
          <w:lang w:val="uk-UA"/>
        </w:rPr>
        <w:t xml:space="preserve">              </w:t>
      </w:r>
      <w:r w:rsidR="001E0496" w:rsidRPr="001E0496">
        <w:rPr>
          <w:rFonts w:ascii="Times New Roman" w:hAnsi="Times New Roman" w:cs="Times New Roman"/>
          <w:b/>
          <w:bCs/>
          <w:sz w:val="24"/>
          <w:szCs w:val="24"/>
          <w:u w:val="single"/>
          <w:lang w:val="uk-UA"/>
        </w:rPr>
        <w:t xml:space="preserve">        </w:t>
      </w:r>
      <w:r w:rsidR="006461B4" w:rsidRPr="001E0496">
        <w:rPr>
          <w:rFonts w:ascii="Times New Roman" w:hAnsi="Times New Roman" w:cs="Times New Roman"/>
          <w:b/>
          <w:bCs/>
          <w:sz w:val="24"/>
          <w:szCs w:val="24"/>
          <w:u w:val="single"/>
          <w:lang w:val="uk-UA"/>
        </w:rPr>
        <w:t xml:space="preserve">  </w:t>
      </w:r>
      <w:r w:rsidR="001E0496" w:rsidRPr="001E0496">
        <w:rPr>
          <w:rFonts w:ascii="Times New Roman" w:hAnsi="Times New Roman" w:cs="Times New Roman"/>
          <w:b/>
          <w:bCs/>
          <w:sz w:val="24"/>
          <w:szCs w:val="24"/>
          <w:u w:val="single"/>
          <w:lang w:val="uk-UA"/>
        </w:rPr>
        <w:t xml:space="preserve">  </w:t>
      </w:r>
      <w:r w:rsidR="00966342" w:rsidRPr="001E0496">
        <w:rPr>
          <w:rFonts w:ascii="Times New Roman" w:hAnsi="Times New Roman" w:cs="Times New Roman"/>
          <w:b/>
          <w:bCs/>
          <w:sz w:val="24"/>
          <w:szCs w:val="24"/>
          <w:u w:val="single"/>
          <w:lang w:val="uk-UA"/>
        </w:rPr>
        <w:t>І9</w:t>
      </w:r>
      <w:r w:rsidRPr="001E0496">
        <w:rPr>
          <w:rFonts w:ascii="Times New Roman" w:hAnsi="Times New Roman" w:cs="Times New Roman"/>
          <w:b/>
          <w:bCs/>
          <w:sz w:val="24"/>
          <w:szCs w:val="24"/>
          <w:u w:val="single"/>
          <w:lang w:val="uk-UA"/>
        </w:rPr>
        <w:t xml:space="preserve"> «</w:t>
      </w:r>
      <w:r w:rsidR="006B6A4C" w:rsidRPr="001E0496">
        <w:rPr>
          <w:rFonts w:ascii="Times New Roman" w:hAnsi="Times New Roman" w:cs="Times New Roman"/>
          <w:b/>
          <w:bCs/>
          <w:sz w:val="24"/>
          <w:szCs w:val="24"/>
          <w:u w:val="single"/>
          <w:lang w:val="uk-UA"/>
        </w:rPr>
        <w:t>Г</w:t>
      </w:r>
      <w:r w:rsidR="00966342" w:rsidRPr="001E0496">
        <w:rPr>
          <w:rFonts w:ascii="Times New Roman" w:hAnsi="Times New Roman" w:cs="Times New Roman"/>
          <w:b/>
          <w:bCs/>
          <w:sz w:val="24"/>
          <w:szCs w:val="24"/>
          <w:u w:val="single"/>
          <w:lang w:val="uk-UA"/>
        </w:rPr>
        <w:t xml:space="preserve">РОМАДСЬКЕ ЗДОРОВЯ </w:t>
      </w:r>
      <w:r w:rsidRPr="001E0496">
        <w:rPr>
          <w:rFonts w:ascii="Times New Roman" w:hAnsi="Times New Roman" w:cs="Times New Roman"/>
          <w:b/>
          <w:bCs/>
          <w:sz w:val="24"/>
          <w:szCs w:val="24"/>
          <w:u w:val="single"/>
          <w:lang w:val="uk-UA"/>
        </w:rPr>
        <w:t>»</w:t>
      </w:r>
      <w:r w:rsidR="006461B4" w:rsidRPr="001E0496">
        <w:rPr>
          <w:rFonts w:ascii="Times New Roman" w:hAnsi="Times New Roman" w:cs="Times New Roman"/>
          <w:b/>
          <w:bCs/>
          <w:sz w:val="24"/>
          <w:szCs w:val="24"/>
          <w:u w:val="single"/>
          <w:lang w:val="uk-UA"/>
        </w:rPr>
        <w:t xml:space="preserve">                   </w:t>
      </w:r>
    </w:p>
    <w:p w14:paraId="3939BD46" w14:textId="683DE3D1" w:rsidR="00BB38F2" w:rsidRDefault="001E0496">
      <w:pPr>
        <w:jc w:val="center"/>
        <w:rPr>
          <w:rFonts w:ascii="Times New Roman" w:hAnsi="Times New Roman" w:cs="Times New Roman"/>
          <w:sz w:val="24"/>
          <w:szCs w:val="24"/>
          <w:lang w:val="uk-UA"/>
        </w:rPr>
      </w:pPr>
      <w:r w:rsidRPr="001E0496">
        <w:rPr>
          <w:rFonts w:ascii="Times New Roman" w:hAnsi="Times New Roman" w:cs="Times New Roman"/>
          <w:sz w:val="24"/>
          <w:szCs w:val="24"/>
          <w:lang w:val="uk-UA"/>
        </w:rPr>
        <w:t>(</w:t>
      </w:r>
      <w:r w:rsidR="00C7774F">
        <w:rPr>
          <w:rFonts w:ascii="Times New Roman" w:hAnsi="Times New Roman" w:cs="Times New Roman"/>
          <w:sz w:val="24"/>
          <w:szCs w:val="24"/>
          <w:lang w:val="uk-UA"/>
        </w:rPr>
        <w:t>назва)</w:t>
      </w:r>
    </w:p>
    <w:p w14:paraId="1887181C" w14:textId="77777777" w:rsidR="006461B4" w:rsidRDefault="006461B4">
      <w:pPr>
        <w:jc w:val="center"/>
        <w:rPr>
          <w:rFonts w:ascii="Times New Roman" w:hAnsi="Times New Roman" w:cs="Times New Roman"/>
          <w:sz w:val="24"/>
          <w:szCs w:val="24"/>
          <w:lang w:val="uk-UA"/>
        </w:rPr>
      </w:pPr>
    </w:p>
    <w:p w14:paraId="1556DD45" w14:textId="5578882F" w:rsidR="00BB38F2" w:rsidRPr="001E0496" w:rsidRDefault="001E0496" w:rsidP="001E0496">
      <w:pPr>
        <w:ind w:left="1418"/>
        <w:rPr>
          <w:rFonts w:ascii="Times New Roman" w:hAnsi="Times New Roman" w:cs="Times New Roman"/>
          <w:b/>
          <w:sz w:val="24"/>
          <w:szCs w:val="24"/>
          <w:u w:val="single"/>
          <w:lang w:val="uk-UA"/>
        </w:rPr>
      </w:pPr>
      <w:r w:rsidRPr="001E0496">
        <w:rPr>
          <w:rFonts w:ascii="Times New Roman" w:hAnsi="Times New Roman" w:cs="Times New Roman"/>
          <w:bCs/>
          <w:sz w:val="24"/>
          <w:szCs w:val="24"/>
          <w:u w:val="single"/>
          <w:lang w:val="uk-UA"/>
        </w:rPr>
        <w:t xml:space="preserve">     </w:t>
      </w:r>
      <w:r>
        <w:rPr>
          <w:rFonts w:ascii="Times New Roman" w:hAnsi="Times New Roman" w:cs="Times New Roman"/>
          <w:bCs/>
          <w:sz w:val="24"/>
          <w:szCs w:val="24"/>
          <w:u w:val="single"/>
          <w:lang w:val="uk-UA"/>
        </w:rPr>
        <w:t xml:space="preserve">            </w:t>
      </w:r>
      <w:r w:rsidRPr="001E0496">
        <w:rPr>
          <w:rFonts w:ascii="Times New Roman" w:hAnsi="Times New Roman" w:cs="Times New Roman"/>
          <w:bCs/>
          <w:sz w:val="24"/>
          <w:szCs w:val="24"/>
          <w:u w:val="single"/>
          <w:lang w:val="uk-UA"/>
        </w:rPr>
        <w:t xml:space="preserve">          </w:t>
      </w:r>
      <w:r w:rsidR="00966342" w:rsidRPr="001E0496">
        <w:rPr>
          <w:rFonts w:ascii="Times New Roman" w:hAnsi="Times New Roman" w:cs="Times New Roman"/>
          <w:b/>
          <w:sz w:val="24"/>
          <w:szCs w:val="24"/>
          <w:u w:val="single"/>
          <w:lang w:val="uk-UA"/>
        </w:rPr>
        <w:t>2</w:t>
      </w:r>
      <w:r w:rsidR="00C7774F" w:rsidRPr="001E0496">
        <w:rPr>
          <w:rFonts w:ascii="Times New Roman" w:hAnsi="Times New Roman" w:cs="Times New Roman"/>
          <w:b/>
          <w:sz w:val="24"/>
          <w:szCs w:val="24"/>
          <w:u w:val="single"/>
          <w:lang w:val="uk-UA"/>
        </w:rPr>
        <w:t xml:space="preserve"> курс, </w:t>
      </w:r>
      <w:r w:rsidR="00966342" w:rsidRPr="001E0496">
        <w:rPr>
          <w:rFonts w:ascii="Times New Roman" w:hAnsi="Times New Roman" w:cs="Times New Roman"/>
          <w:b/>
          <w:sz w:val="24"/>
          <w:szCs w:val="24"/>
          <w:u w:val="single"/>
          <w:lang w:val="uk-UA"/>
        </w:rPr>
        <w:t xml:space="preserve"> </w:t>
      </w:r>
      <w:r w:rsidR="00C7774F" w:rsidRPr="001E0496">
        <w:rPr>
          <w:rFonts w:ascii="Times New Roman" w:hAnsi="Times New Roman" w:cs="Times New Roman"/>
          <w:b/>
          <w:sz w:val="24"/>
          <w:szCs w:val="24"/>
          <w:u w:val="single"/>
          <w:lang w:val="uk-UA"/>
        </w:rPr>
        <w:t xml:space="preserve">група </w:t>
      </w:r>
      <w:r w:rsidR="006B6A4C" w:rsidRPr="001E0496">
        <w:rPr>
          <w:rFonts w:ascii="Times New Roman" w:hAnsi="Times New Roman" w:cs="Times New Roman"/>
          <w:b/>
          <w:sz w:val="24"/>
          <w:szCs w:val="24"/>
          <w:u w:val="single"/>
          <w:lang w:val="uk-UA"/>
        </w:rPr>
        <w:t xml:space="preserve">ГЗ </w:t>
      </w:r>
      <w:r w:rsidR="00966342" w:rsidRPr="001E0496">
        <w:rPr>
          <w:rFonts w:ascii="Times New Roman" w:hAnsi="Times New Roman" w:cs="Times New Roman"/>
          <w:b/>
          <w:sz w:val="24"/>
          <w:szCs w:val="24"/>
          <w:u w:val="single"/>
          <w:lang w:val="uk-UA"/>
        </w:rPr>
        <w:t xml:space="preserve"> </w:t>
      </w:r>
      <w:r w:rsidR="006B6A4C" w:rsidRPr="001E0496">
        <w:rPr>
          <w:rFonts w:ascii="Times New Roman" w:hAnsi="Times New Roman" w:cs="Times New Roman"/>
          <w:b/>
          <w:sz w:val="24"/>
          <w:szCs w:val="24"/>
          <w:u w:val="single"/>
          <w:lang w:val="uk-UA"/>
        </w:rPr>
        <w:t>2</w:t>
      </w:r>
      <w:r w:rsidR="00966342" w:rsidRPr="001E0496">
        <w:rPr>
          <w:rFonts w:ascii="Times New Roman" w:hAnsi="Times New Roman" w:cs="Times New Roman"/>
          <w:b/>
          <w:sz w:val="24"/>
          <w:szCs w:val="24"/>
          <w:u w:val="single"/>
          <w:lang w:val="uk-UA"/>
        </w:rPr>
        <w:t>1-29</w:t>
      </w:r>
      <w:r>
        <w:rPr>
          <w:rFonts w:ascii="Times New Roman" w:hAnsi="Times New Roman" w:cs="Times New Roman"/>
          <w:b/>
          <w:sz w:val="24"/>
          <w:szCs w:val="24"/>
          <w:u w:val="single"/>
          <w:lang w:val="uk-UA"/>
        </w:rPr>
        <w:t xml:space="preserve">                                     </w:t>
      </w:r>
    </w:p>
    <w:p w14:paraId="43FFA1E5" w14:textId="77777777" w:rsidR="00BB38F2" w:rsidRDefault="00BB38F2">
      <w:pPr>
        <w:rPr>
          <w:rFonts w:ascii="Times New Roman" w:hAnsi="Times New Roman" w:cs="Times New Roman"/>
          <w:sz w:val="24"/>
          <w:szCs w:val="24"/>
          <w:lang w:val="uk-UA"/>
        </w:rPr>
      </w:pPr>
    </w:p>
    <w:p w14:paraId="0BFE325C" w14:textId="77777777" w:rsidR="00BB38F2" w:rsidRDefault="00BB38F2">
      <w:pPr>
        <w:rPr>
          <w:rFonts w:ascii="Times New Roman" w:hAnsi="Times New Roman" w:cs="Times New Roman"/>
          <w:sz w:val="16"/>
          <w:szCs w:val="16"/>
          <w:lang w:val="uk-UA"/>
        </w:rPr>
      </w:pPr>
    </w:p>
    <w:p w14:paraId="6D05C86E" w14:textId="77777777" w:rsidR="00BB38F2" w:rsidRDefault="00BB38F2">
      <w:pPr>
        <w:rPr>
          <w:rFonts w:ascii="Times New Roman" w:hAnsi="Times New Roman" w:cs="Times New Roman"/>
          <w:sz w:val="16"/>
          <w:szCs w:val="16"/>
          <w:lang w:val="uk-UA"/>
        </w:rPr>
      </w:pPr>
    </w:p>
    <w:p w14:paraId="37DA14CE" w14:textId="77777777" w:rsidR="00BB38F2" w:rsidRDefault="00BB38F2">
      <w:pPr>
        <w:rPr>
          <w:rFonts w:ascii="Times New Roman" w:hAnsi="Times New Roman" w:cs="Times New Roman"/>
          <w:sz w:val="16"/>
          <w:szCs w:val="16"/>
          <w:lang w:val="uk-UA"/>
        </w:rPr>
      </w:pPr>
    </w:p>
    <w:p w14:paraId="6590DD84" w14:textId="77777777" w:rsidR="00BB38F2" w:rsidRDefault="00BB38F2">
      <w:pPr>
        <w:rPr>
          <w:rFonts w:ascii="Times New Roman" w:hAnsi="Times New Roman" w:cs="Times New Roman"/>
          <w:sz w:val="16"/>
          <w:szCs w:val="16"/>
          <w:lang w:val="uk-UA"/>
        </w:rPr>
      </w:pPr>
    </w:p>
    <w:p w14:paraId="3A358ED5" w14:textId="77777777" w:rsidR="00BB38F2" w:rsidRDefault="00C7774F">
      <w:pPr>
        <w:ind w:left="2835"/>
        <w:rPr>
          <w:rFonts w:ascii="Times New Roman" w:hAnsi="Times New Roman" w:cs="Times New Roman"/>
          <w:lang w:val="uk-UA"/>
        </w:rPr>
      </w:pPr>
      <w:r>
        <w:rPr>
          <w:rFonts w:ascii="Times New Roman" w:hAnsi="Times New Roman" w:cs="Times New Roman"/>
          <w:lang w:val="uk-UA"/>
        </w:rPr>
        <w:t>Здобувач_____________________________</w:t>
      </w:r>
    </w:p>
    <w:p w14:paraId="1664E491" w14:textId="77777777" w:rsidR="00BB38F2" w:rsidRDefault="00C7774F">
      <w:pPr>
        <w:ind w:left="2835"/>
        <w:jc w:val="center"/>
        <w:rPr>
          <w:rFonts w:ascii="Times New Roman" w:hAnsi="Times New Roman" w:cs="Times New Roman"/>
          <w:sz w:val="16"/>
          <w:szCs w:val="16"/>
          <w:lang w:val="ru-RU"/>
        </w:rPr>
      </w:pPr>
      <w:r>
        <w:rPr>
          <w:rFonts w:ascii="Times New Roman" w:hAnsi="Times New Roman" w:cs="Times New Roman"/>
          <w:sz w:val="16"/>
          <w:szCs w:val="16"/>
          <w:lang w:val="uk-UA"/>
        </w:rPr>
        <w:t xml:space="preserve">(прізвище, </w:t>
      </w:r>
      <w:proofErr w:type="spellStart"/>
      <w:r>
        <w:rPr>
          <w:rFonts w:ascii="Times New Roman" w:hAnsi="Times New Roman" w:cs="Times New Roman"/>
          <w:sz w:val="16"/>
          <w:szCs w:val="16"/>
          <w:lang w:val="uk-UA"/>
        </w:rPr>
        <w:t>ім</w:t>
      </w:r>
      <w:proofErr w:type="spellEnd"/>
      <w:r>
        <w:rPr>
          <w:rFonts w:ascii="Times New Roman" w:hAnsi="Times New Roman" w:cs="Times New Roman"/>
          <w:sz w:val="16"/>
          <w:szCs w:val="16"/>
          <w:lang w:val="ru-RU"/>
        </w:rPr>
        <w:t xml:space="preserve">’я, по </w:t>
      </w:r>
      <w:r>
        <w:rPr>
          <w:rFonts w:ascii="Times New Roman" w:hAnsi="Times New Roman" w:cs="Times New Roman"/>
          <w:sz w:val="16"/>
          <w:szCs w:val="16"/>
          <w:lang w:val="uk-UA"/>
        </w:rPr>
        <w:t>батькові)</w:t>
      </w:r>
    </w:p>
    <w:p w14:paraId="08C9D433" w14:textId="77777777" w:rsidR="00BB38F2" w:rsidRDefault="00C7774F">
      <w:pPr>
        <w:ind w:left="2835"/>
        <w:rPr>
          <w:rFonts w:ascii="Times New Roman" w:hAnsi="Times New Roman" w:cs="Times New Roman"/>
          <w:lang w:val="uk-UA"/>
        </w:rPr>
      </w:pPr>
      <w:r>
        <w:rPr>
          <w:rFonts w:ascii="Times New Roman" w:hAnsi="Times New Roman" w:cs="Times New Roman"/>
          <w:lang w:val="uk-UA"/>
        </w:rPr>
        <w:t>прибув на підприємство, організацію, установу</w:t>
      </w:r>
    </w:p>
    <w:p w14:paraId="00623AF9" w14:textId="77777777" w:rsidR="00BB38F2" w:rsidRDefault="00C7774F">
      <w:pPr>
        <w:ind w:left="2835"/>
        <w:rPr>
          <w:rFonts w:ascii="Times New Roman" w:hAnsi="Times New Roman" w:cs="Times New Roman"/>
          <w:b/>
          <w:lang w:val="uk-UA"/>
        </w:rPr>
      </w:pPr>
      <w:r>
        <w:rPr>
          <w:rFonts w:ascii="Times New Roman" w:hAnsi="Times New Roman" w:cs="Times New Roman"/>
          <w:b/>
          <w:lang w:val="uk-UA"/>
        </w:rPr>
        <w:t>Печатка</w:t>
      </w:r>
    </w:p>
    <w:p w14:paraId="66D466F6" w14:textId="77777777" w:rsidR="00BB38F2" w:rsidRDefault="00C7774F">
      <w:pPr>
        <w:ind w:left="2835"/>
        <w:rPr>
          <w:rFonts w:ascii="Times New Roman" w:hAnsi="Times New Roman" w:cs="Times New Roman"/>
          <w:lang w:val="uk-UA"/>
        </w:rPr>
      </w:pPr>
      <w:r>
        <w:rPr>
          <w:rFonts w:ascii="Times New Roman" w:hAnsi="Times New Roman" w:cs="Times New Roman"/>
          <w:lang w:val="uk-UA"/>
        </w:rPr>
        <w:t>підприємства, організації, установи</w:t>
      </w:r>
      <w:r>
        <w:rPr>
          <w:rFonts w:ascii="Times New Roman" w:hAnsi="Times New Roman" w:cs="Times New Roman"/>
          <w:lang w:val="uk-UA"/>
        </w:rPr>
        <w:tab/>
      </w:r>
    </w:p>
    <w:p w14:paraId="16412159" w14:textId="77777777" w:rsidR="00BB38F2" w:rsidRDefault="00C7774F">
      <w:pPr>
        <w:ind w:left="2835"/>
        <w:rPr>
          <w:rFonts w:ascii="Times New Roman" w:hAnsi="Times New Roman" w:cs="Times New Roman"/>
          <w:lang w:val="uk-UA"/>
        </w:rPr>
      </w:pPr>
      <w:r>
        <w:rPr>
          <w:rFonts w:ascii="Times New Roman" w:hAnsi="Times New Roman" w:cs="Times New Roman"/>
          <w:lang w:val="uk-UA"/>
        </w:rPr>
        <w:t>“___” __________________ 20___року</w:t>
      </w:r>
    </w:p>
    <w:p w14:paraId="68AB96FE" w14:textId="77777777" w:rsidR="00BB38F2" w:rsidRDefault="00C7774F">
      <w:pPr>
        <w:rPr>
          <w:rFonts w:ascii="Times New Roman" w:hAnsi="Times New Roman" w:cs="Times New Roman"/>
          <w:lang w:val="uk-UA"/>
        </w:rPr>
      </w:pPr>
      <w:r>
        <w:rPr>
          <w:rFonts w:ascii="Times New Roman" w:hAnsi="Times New Roman" w:cs="Times New Roman"/>
          <w:lang w:val="uk-UA"/>
        </w:rPr>
        <w:t xml:space="preserve">                                                ________________________________</w:t>
      </w:r>
    </w:p>
    <w:p w14:paraId="4B489022" w14:textId="77777777" w:rsidR="00BB38F2" w:rsidRDefault="00C7774F">
      <w:pPr>
        <w:ind w:left="2835"/>
        <w:rPr>
          <w:rFonts w:ascii="Times New Roman" w:hAnsi="Times New Roman" w:cs="Times New Roman"/>
          <w:sz w:val="16"/>
          <w:szCs w:val="16"/>
          <w:lang w:val="uk-UA"/>
        </w:rPr>
      </w:pPr>
      <w:r>
        <w:rPr>
          <w:rFonts w:ascii="Times New Roman" w:hAnsi="Times New Roman" w:cs="Times New Roman"/>
          <w:sz w:val="16"/>
          <w:szCs w:val="16"/>
          <w:lang w:val="uk-UA"/>
        </w:rPr>
        <w:t>(підпис)    (посада, прізвище та ініціали відповідальної особи)</w:t>
      </w:r>
    </w:p>
    <w:p w14:paraId="3E60A754" w14:textId="77777777" w:rsidR="00BB38F2" w:rsidRDefault="00BB38F2">
      <w:pPr>
        <w:ind w:left="2835"/>
        <w:rPr>
          <w:rFonts w:ascii="Times New Roman" w:hAnsi="Times New Roman" w:cs="Times New Roman"/>
          <w:lang w:val="uk-UA"/>
        </w:rPr>
      </w:pPr>
    </w:p>
    <w:p w14:paraId="397E4B98" w14:textId="77777777" w:rsidR="00BB38F2" w:rsidRDefault="00BB38F2">
      <w:pPr>
        <w:ind w:left="2835"/>
        <w:rPr>
          <w:rFonts w:ascii="Times New Roman" w:hAnsi="Times New Roman" w:cs="Times New Roman"/>
          <w:lang w:val="uk-UA"/>
        </w:rPr>
      </w:pPr>
    </w:p>
    <w:p w14:paraId="61CED8C6" w14:textId="77777777" w:rsidR="00BB38F2" w:rsidRDefault="00BB38F2">
      <w:pPr>
        <w:ind w:left="2835"/>
        <w:rPr>
          <w:rFonts w:ascii="Times New Roman" w:hAnsi="Times New Roman" w:cs="Times New Roman"/>
          <w:lang w:val="uk-UA"/>
        </w:rPr>
      </w:pPr>
    </w:p>
    <w:p w14:paraId="366CC1C4" w14:textId="77777777" w:rsidR="00BB38F2" w:rsidRDefault="00C7774F">
      <w:pPr>
        <w:ind w:left="2835"/>
        <w:rPr>
          <w:rFonts w:ascii="Times New Roman" w:hAnsi="Times New Roman" w:cs="Times New Roman"/>
          <w:lang w:val="uk-UA"/>
        </w:rPr>
      </w:pPr>
      <w:r>
        <w:rPr>
          <w:rFonts w:ascii="Times New Roman" w:hAnsi="Times New Roman" w:cs="Times New Roman"/>
          <w:lang w:val="uk-UA"/>
        </w:rPr>
        <w:t>Вибув з підприємства, організації, установи</w:t>
      </w:r>
    </w:p>
    <w:p w14:paraId="19670B5E" w14:textId="77777777" w:rsidR="00BB38F2" w:rsidRDefault="00C7774F">
      <w:pPr>
        <w:ind w:left="2835"/>
        <w:rPr>
          <w:rFonts w:ascii="Times New Roman" w:hAnsi="Times New Roman" w:cs="Times New Roman"/>
          <w:b/>
          <w:lang w:val="uk-UA"/>
        </w:rPr>
      </w:pPr>
      <w:r>
        <w:rPr>
          <w:rFonts w:ascii="Times New Roman" w:hAnsi="Times New Roman" w:cs="Times New Roman"/>
          <w:b/>
          <w:lang w:val="uk-UA"/>
        </w:rPr>
        <w:t>Печатка</w:t>
      </w:r>
    </w:p>
    <w:p w14:paraId="4C443A55" w14:textId="77777777" w:rsidR="00BB38F2" w:rsidRDefault="00C7774F">
      <w:pPr>
        <w:ind w:left="2835"/>
        <w:rPr>
          <w:rFonts w:ascii="Times New Roman" w:hAnsi="Times New Roman" w:cs="Times New Roman"/>
          <w:lang w:val="uk-UA"/>
        </w:rPr>
      </w:pPr>
      <w:r>
        <w:rPr>
          <w:rFonts w:ascii="Times New Roman" w:hAnsi="Times New Roman" w:cs="Times New Roman"/>
          <w:lang w:val="uk-UA"/>
        </w:rPr>
        <w:t>Підприємства, організації, установи</w:t>
      </w:r>
      <w:r>
        <w:rPr>
          <w:rFonts w:ascii="Times New Roman" w:hAnsi="Times New Roman" w:cs="Times New Roman"/>
          <w:lang w:val="uk-UA"/>
        </w:rPr>
        <w:tab/>
      </w:r>
    </w:p>
    <w:p w14:paraId="7E26BDEC" w14:textId="77777777" w:rsidR="00BB38F2" w:rsidRDefault="00C7774F">
      <w:pPr>
        <w:ind w:left="2835"/>
        <w:rPr>
          <w:rFonts w:ascii="Times New Roman" w:hAnsi="Times New Roman" w:cs="Times New Roman"/>
          <w:lang w:val="uk-UA"/>
        </w:rPr>
      </w:pPr>
      <w:r>
        <w:rPr>
          <w:rFonts w:ascii="Times New Roman" w:hAnsi="Times New Roman" w:cs="Times New Roman"/>
          <w:lang w:val="uk-UA"/>
        </w:rPr>
        <w:t xml:space="preserve">  “___” ________________ 20___ року </w:t>
      </w:r>
    </w:p>
    <w:p w14:paraId="0EBA4FDE" w14:textId="77777777" w:rsidR="00BB38F2" w:rsidRDefault="00C7774F">
      <w:pPr>
        <w:ind w:left="2835"/>
        <w:rPr>
          <w:rFonts w:ascii="Times New Roman" w:hAnsi="Times New Roman" w:cs="Times New Roman"/>
          <w:lang w:val="uk-UA"/>
        </w:rPr>
      </w:pPr>
      <w:r>
        <w:rPr>
          <w:rFonts w:ascii="Times New Roman" w:hAnsi="Times New Roman" w:cs="Times New Roman"/>
          <w:lang w:val="uk-UA"/>
        </w:rPr>
        <w:t>_________________________________</w:t>
      </w:r>
    </w:p>
    <w:p w14:paraId="2B917586" w14:textId="77777777" w:rsidR="00BB38F2" w:rsidRDefault="00C7774F">
      <w:pPr>
        <w:ind w:left="2835"/>
        <w:rPr>
          <w:rFonts w:ascii="Times New Roman" w:hAnsi="Times New Roman" w:cs="Times New Roman"/>
          <w:sz w:val="16"/>
          <w:szCs w:val="16"/>
          <w:lang w:val="uk-UA"/>
        </w:rPr>
      </w:pPr>
      <w:r>
        <w:rPr>
          <w:rFonts w:ascii="Times New Roman" w:hAnsi="Times New Roman" w:cs="Times New Roman"/>
          <w:sz w:val="16"/>
          <w:szCs w:val="16"/>
          <w:lang w:val="uk-UA"/>
        </w:rPr>
        <w:t>(підпис)   (посада, прізвище та ініціали відповідальної особи)</w:t>
      </w:r>
    </w:p>
    <w:p w14:paraId="5E8F468B" w14:textId="77777777" w:rsidR="00C7774F" w:rsidRPr="006B3845" w:rsidRDefault="00C7774F" w:rsidP="00C7774F">
      <w:pPr>
        <w:ind w:left="142"/>
        <w:jc w:val="center"/>
        <w:rPr>
          <w:rFonts w:ascii="Times New Roman" w:hAnsi="Times New Roman" w:cs="Times New Roman"/>
          <w:sz w:val="22"/>
          <w:szCs w:val="22"/>
          <w:lang w:val="uk-UA"/>
        </w:rPr>
      </w:pPr>
      <w:r w:rsidRPr="006B3845">
        <w:rPr>
          <w:rFonts w:ascii="Times New Roman" w:hAnsi="Times New Roman" w:cs="Times New Roman"/>
          <w:b/>
          <w:sz w:val="22"/>
          <w:szCs w:val="22"/>
          <w:lang w:val="uk-UA"/>
        </w:rPr>
        <w:lastRenderedPageBreak/>
        <w:t>Календарний графік проходження практичного навчання</w:t>
      </w:r>
    </w:p>
    <w:tbl>
      <w:tblPr>
        <w:tblW w:w="81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
        <w:gridCol w:w="475"/>
        <w:gridCol w:w="5103"/>
        <w:gridCol w:w="426"/>
        <w:gridCol w:w="425"/>
        <w:gridCol w:w="425"/>
        <w:gridCol w:w="568"/>
        <w:gridCol w:w="590"/>
      </w:tblGrid>
      <w:tr w:rsidR="00C7774F" w:rsidRPr="006B3845" w14:paraId="56CB756A" w14:textId="77777777" w:rsidTr="001A393C">
        <w:trPr>
          <w:gridAfter w:val="1"/>
          <w:wAfter w:w="590" w:type="dxa"/>
          <w:cantSplit/>
          <w:trHeight w:val="562"/>
        </w:trPr>
        <w:tc>
          <w:tcPr>
            <w:tcW w:w="568" w:type="dxa"/>
            <w:gridSpan w:val="2"/>
            <w:vAlign w:val="center"/>
          </w:tcPr>
          <w:p w14:paraId="39922B3F" w14:textId="77777777" w:rsidR="00C7774F" w:rsidRDefault="00C7774F" w:rsidP="00C7774F">
            <w:pPr>
              <w:ind w:left="-108" w:right="-108"/>
              <w:jc w:val="center"/>
              <w:rPr>
                <w:rFonts w:ascii="Times New Roman" w:hAnsi="Times New Roman" w:cs="Times New Roman"/>
                <w:sz w:val="22"/>
                <w:szCs w:val="22"/>
                <w:lang w:val="uk-UA"/>
              </w:rPr>
            </w:pPr>
            <w:r w:rsidRPr="006B3845">
              <w:rPr>
                <w:rFonts w:ascii="Times New Roman" w:hAnsi="Times New Roman" w:cs="Times New Roman"/>
                <w:sz w:val="22"/>
                <w:szCs w:val="22"/>
                <w:lang w:val="uk-UA"/>
              </w:rPr>
              <w:t xml:space="preserve">№ </w:t>
            </w:r>
          </w:p>
          <w:p w14:paraId="3791E72E" w14:textId="77777777" w:rsidR="00C7774F" w:rsidRPr="006B3845" w:rsidRDefault="00C7774F" w:rsidP="00C7774F">
            <w:pPr>
              <w:ind w:left="-108" w:right="-108"/>
              <w:jc w:val="center"/>
              <w:rPr>
                <w:rFonts w:ascii="Times New Roman" w:hAnsi="Times New Roman" w:cs="Times New Roman"/>
                <w:sz w:val="22"/>
                <w:szCs w:val="22"/>
                <w:lang w:val="uk-UA"/>
              </w:rPr>
            </w:pPr>
            <w:r w:rsidRPr="006B3845">
              <w:rPr>
                <w:rFonts w:ascii="Times New Roman" w:hAnsi="Times New Roman" w:cs="Times New Roman"/>
                <w:sz w:val="22"/>
                <w:szCs w:val="22"/>
                <w:lang w:val="uk-UA"/>
              </w:rPr>
              <w:t>з/п</w:t>
            </w:r>
          </w:p>
        </w:tc>
        <w:tc>
          <w:tcPr>
            <w:tcW w:w="5103" w:type="dxa"/>
            <w:vAlign w:val="center"/>
          </w:tcPr>
          <w:p w14:paraId="735E9AA3" w14:textId="77777777" w:rsidR="00C7774F" w:rsidRPr="006B3845" w:rsidRDefault="00C7774F" w:rsidP="00C7774F">
            <w:pPr>
              <w:jc w:val="center"/>
              <w:rPr>
                <w:rFonts w:ascii="Times New Roman" w:hAnsi="Times New Roman" w:cs="Times New Roman"/>
                <w:sz w:val="22"/>
                <w:szCs w:val="22"/>
                <w:lang w:val="uk-UA"/>
              </w:rPr>
            </w:pPr>
            <w:r w:rsidRPr="006B3845">
              <w:rPr>
                <w:rFonts w:ascii="Times New Roman" w:hAnsi="Times New Roman" w:cs="Times New Roman"/>
                <w:sz w:val="22"/>
                <w:szCs w:val="22"/>
                <w:lang w:val="uk-UA"/>
              </w:rPr>
              <w:t>Назви робіт</w:t>
            </w:r>
          </w:p>
        </w:tc>
        <w:tc>
          <w:tcPr>
            <w:tcW w:w="1844" w:type="dxa"/>
            <w:gridSpan w:val="4"/>
            <w:vAlign w:val="center"/>
          </w:tcPr>
          <w:p w14:paraId="0F5F51A2" w14:textId="77777777" w:rsidR="00C7774F" w:rsidRPr="006B3845" w:rsidRDefault="00C7774F" w:rsidP="00C7774F">
            <w:pPr>
              <w:jc w:val="center"/>
              <w:rPr>
                <w:rFonts w:ascii="Times New Roman" w:hAnsi="Times New Roman" w:cs="Times New Roman"/>
                <w:sz w:val="16"/>
                <w:szCs w:val="16"/>
                <w:lang w:val="uk-UA"/>
              </w:rPr>
            </w:pPr>
            <w:r w:rsidRPr="006B3845">
              <w:rPr>
                <w:rFonts w:ascii="Times New Roman" w:hAnsi="Times New Roman" w:cs="Times New Roman"/>
                <w:sz w:val="16"/>
                <w:szCs w:val="16"/>
                <w:lang w:val="uk-UA"/>
              </w:rPr>
              <w:t>Тижні проходження практичного навчання</w:t>
            </w:r>
          </w:p>
        </w:tc>
      </w:tr>
      <w:tr w:rsidR="00C7774F" w:rsidRPr="006B3845" w14:paraId="694BFABA" w14:textId="77777777" w:rsidTr="001A393C">
        <w:trPr>
          <w:gridAfter w:val="1"/>
          <w:wAfter w:w="590" w:type="dxa"/>
        </w:trPr>
        <w:tc>
          <w:tcPr>
            <w:tcW w:w="568" w:type="dxa"/>
            <w:gridSpan w:val="2"/>
            <w:vAlign w:val="center"/>
          </w:tcPr>
          <w:p w14:paraId="56643AE0" w14:textId="77777777" w:rsidR="00C7774F" w:rsidRPr="006B3845" w:rsidRDefault="00C7774F" w:rsidP="00C7774F">
            <w:pPr>
              <w:jc w:val="center"/>
              <w:rPr>
                <w:rFonts w:ascii="Times New Roman" w:hAnsi="Times New Roman" w:cs="Times New Roman"/>
                <w:sz w:val="22"/>
                <w:szCs w:val="22"/>
                <w:lang w:val="uk-UA"/>
              </w:rPr>
            </w:pPr>
          </w:p>
        </w:tc>
        <w:tc>
          <w:tcPr>
            <w:tcW w:w="5103" w:type="dxa"/>
            <w:vAlign w:val="center"/>
          </w:tcPr>
          <w:p w14:paraId="5E337545" w14:textId="77777777" w:rsidR="00C7774F" w:rsidRPr="006B3845" w:rsidRDefault="00C7774F" w:rsidP="00C7774F">
            <w:pPr>
              <w:jc w:val="center"/>
              <w:rPr>
                <w:rFonts w:ascii="Times New Roman" w:hAnsi="Times New Roman" w:cs="Times New Roman"/>
                <w:sz w:val="22"/>
                <w:szCs w:val="22"/>
                <w:lang w:val="uk-UA"/>
              </w:rPr>
            </w:pPr>
          </w:p>
        </w:tc>
        <w:tc>
          <w:tcPr>
            <w:tcW w:w="426" w:type="dxa"/>
            <w:vAlign w:val="center"/>
          </w:tcPr>
          <w:p w14:paraId="7726C65C" w14:textId="77777777" w:rsidR="00C7774F" w:rsidRPr="006B3845" w:rsidRDefault="00C7774F" w:rsidP="00C7774F">
            <w:pPr>
              <w:jc w:val="center"/>
              <w:rPr>
                <w:rFonts w:ascii="Times New Roman" w:hAnsi="Times New Roman" w:cs="Times New Roman"/>
                <w:sz w:val="22"/>
                <w:szCs w:val="22"/>
                <w:lang w:val="uk-UA"/>
              </w:rPr>
            </w:pPr>
            <w:r w:rsidRPr="006B3845">
              <w:rPr>
                <w:rFonts w:ascii="Times New Roman" w:hAnsi="Times New Roman" w:cs="Times New Roman"/>
                <w:sz w:val="22"/>
                <w:szCs w:val="22"/>
                <w:lang w:val="uk-UA"/>
              </w:rPr>
              <w:t>1</w:t>
            </w:r>
          </w:p>
        </w:tc>
        <w:tc>
          <w:tcPr>
            <w:tcW w:w="425" w:type="dxa"/>
            <w:vAlign w:val="center"/>
          </w:tcPr>
          <w:p w14:paraId="25949FA6" w14:textId="77777777" w:rsidR="00C7774F" w:rsidRPr="006B3845" w:rsidRDefault="00C7774F" w:rsidP="00C7774F">
            <w:pPr>
              <w:jc w:val="center"/>
              <w:rPr>
                <w:rFonts w:ascii="Times New Roman" w:hAnsi="Times New Roman" w:cs="Times New Roman"/>
                <w:sz w:val="22"/>
                <w:szCs w:val="22"/>
                <w:lang w:val="uk-UA"/>
              </w:rPr>
            </w:pPr>
            <w:r w:rsidRPr="006B3845">
              <w:rPr>
                <w:rFonts w:ascii="Times New Roman" w:hAnsi="Times New Roman" w:cs="Times New Roman"/>
                <w:sz w:val="22"/>
                <w:szCs w:val="22"/>
                <w:lang w:val="uk-UA"/>
              </w:rPr>
              <w:t>2</w:t>
            </w:r>
          </w:p>
        </w:tc>
        <w:tc>
          <w:tcPr>
            <w:tcW w:w="425" w:type="dxa"/>
            <w:vAlign w:val="center"/>
          </w:tcPr>
          <w:p w14:paraId="51BD7041" w14:textId="77777777" w:rsidR="00C7774F" w:rsidRPr="006B3845" w:rsidRDefault="00C7774F" w:rsidP="00C7774F">
            <w:pPr>
              <w:jc w:val="center"/>
              <w:rPr>
                <w:rFonts w:ascii="Times New Roman" w:hAnsi="Times New Roman" w:cs="Times New Roman"/>
                <w:sz w:val="22"/>
                <w:szCs w:val="22"/>
                <w:lang w:val="uk-UA"/>
              </w:rPr>
            </w:pPr>
            <w:r w:rsidRPr="006B3845">
              <w:rPr>
                <w:rFonts w:ascii="Times New Roman" w:hAnsi="Times New Roman" w:cs="Times New Roman"/>
                <w:sz w:val="22"/>
                <w:szCs w:val="22"/>
                <w:lang w:val="uk-UA"/>
              </w:rPr>
              <w:t>3</w:t>
            </w:r>
          </w:p>
        </w:tc>
        <w:tc>
          <w:tcPr>
            <w:tcW w:w="568" w:type="dxa"/>
            <w:vAlign w:val="center"/>
          </w:tcPr>
          <w:p w14:paraId="6B885C5B" w14:textId="77777777" w:rsidR="00C7774F" w:rsidRPr="006B3845" w:rsidRDefault="00C7774F" w:rsidP="00C7774F">
            <w:pPr>
              <w:jc w:val="center"/>
              <w:rPr>
                <w:rFonts w:ascii="Times New Roman" w:hAnsi="Times New Roman" w:cs="Times New Roman"/>
                <w:sz w:val="22"/>
                <w:szCs w:val="22"/>
                <w:lang w:val="uk-UA"/>
              </w:rPr>
            </w:pPr>
            <w:r w:rsidRPr="006B3845">
              <w:rPr>
                <w:rFonts w:ascii="Times New Roman" w:hAnsi="Times New Roman" w:cs="Times New Roman"/>
                <w:sz w:val="22"/>
                <w:szCs w:val="22"/>
                <w:lang w:val="uk-UA"/>
              </w:rPr>
              <w:t>4</w:t>
            </w:r>
          </w:p>
        </w:tc>
      </w:tr>
      <w:tr w:rsidR="00C7774F" w:rsidRPr="006B3845" w14:paraId="6F67723D" w14:textId="77777777" w:rsidTr="001A393C">
        <w:trPr>
          <w:gridAfter w:val="1"/>
          <w:wAfter w:w="590" w:type="dxa"/>
        </w:trPr>
        <w:tc>
          <w:tcPr>
            <w:tcW w:w="568" w:type="dxa"/>
            <w:gridSpan w:val="2"/>
            <w:vAlign w:val="center"/>
          </w:tcPr>
          <w:p w14:paraId="22DEB286" w14:textId="3604AAC4" w:rsidR="00C7774F" w:rsidRPr="001A393C" w:rsidRDefault="001A393C" w:rsidP="00C7774F">
            <w:pPr>
              <w:jc w:val="center"/>
              <w:rPr>
                <w:rFonts w:ascii="Times New Roman" w:hAnsi="Times New Roman" w:cs="Times New Roman"/>
                <w:b/>
                <w:bCs/>
                <w:sz w:val="22"/>
                <w:szCs w:val="22"/>
                <w:lang w:val="uk-UA"/>
              </w:rPr>
            </w:pPr>
            <w:r w:rsidRPr="001A393C">
              <w:rPr>
                <w:rFonts w:ascii="Times New Roman" w:hAnsi="Times New Roman" w:cs="Times New Roman"/>
                <w:b/>
                <w:bCs/>
                <w:sz w:val="22"/>
                <w:szCs w:val="22"/>
                <w:lang w:val="uk-UA"/>
              </w:rPr>
              <w:t>1</w:t>
            </w:r>
          </w:p>
        </w:tc>
        <w:tc>
          <w:tcPr>
            <w:tcW w:w="6947" w:type="dxa"/>
            <w:gridSpan w:val="5"/>
            <w:vAlign w:val="center"/>
          </w:tcPr>
          <w:p w14:paraId="5473894F" w14:textId="68A208DB" w:rsidR="00C7774F" w:rsidRPr="00F31B5A" w:rsidRDefault="00F31B5A" w:rsidP="00C7774F">
            <w:pPr>
              <w:jc w:val="center"/>
              <w:rPr>
                <w:rFonts w:ascii="Times New Roman" w:hAnsi="Times New Roman" w:cs="Times New Roman"/>
                <w:b/>
                <w:sz w:val="22"/>
                <w:szCs w:val="22"/>
                <w:lang w:val="uk-UA"/>
              </w:rPr>
            </w:pPr>
            <w:r>
              <w:rPr>
                <w:rFonts w:ascii="Times New Roman" w:eastAsia="Times New Roman" w:hAnsi="Times New Roman" w:cs="Times New Roman"/>
                <w:b/>
                <w:sz w:val="22"/>
                <w:szCs w:val="22"/>
                <w:lang w:val="uk-UA" w:eastAsia="ru-RU"/>
              </w:rPr>
              <w:t xml:space="preserve">Анатомія людини </w:t>
            </w:r>
          </w:p>
        </w:tc>
      </w:tr>
      <w:tr w:rsidR="00C7774F" w:rsidRPr="006461B4" w14:paraId="71906A80" w14:textId="77777777" w:rsidTr="001A393C">
        <w:trPr>
          <w:gridAfter w:val="1"/>
          <w:wAfter w:w="590" w:type="dxa"/>
        </w:trPr>
        <w:tc>
          <w:tcPr>
            <w:tcW w:w="568" w:type="dxa"/>
            <w:gridSpan w:val="2"/>
            <w:vAlign w:val="center"/>
          </w:tcPr>
          <w:p w14:paraId="6E96867E" w14:textId="77777777" w:rsidR="00C7774F" w:rsidRPr="00F31B5A" w:rsidRDefault="00C7774F" w:rsidP="00C7774F">
            <w:pPr>
              <w:spacing w:line="360" w:lineRule="auto"/>
              <w:jc w:val="center"/>
              <w:rPr>
                <w:rFonts w:ascii="Times New Roman" w:hAnsi="Times New Roman" w:cs="Times New Roman"/>
                <w:lang w:val="uk-UA"/>
              </w:rPr>
            </w:pPr>
            <w:r w:rsidRPr="00F31B5A">
              <w:rPr>
                <w:rFonts w:ascii="Times New Roman" w:hAnsi="Times New Roman" w:cs="Times New Roman"/>
                <w:lang w:val="uk-UA"/>
              </w:rPr>
              <w:t>1.1</w:t>
            </w:r>
          </w:p>
        </w:tc>
        <w:tc>
          <w:tcPr>
            <w:tcW w:w="5103" w:type="dxa"/>
            <w:vAlign w:val="center"/>
          </w:tcPr>
          <w:p w14:paraId="0709B40A" w14:textId="77777777" w:rsidR="00F31B5A" w:rsidRPr="00F31B5A" w:rsidRDefault="00F31B5A" w:rsidP="00F31B5A">
            <w:pPr>
              <w:jc w:val="both"/>
              <w:outlineLvl w:val="2"/>
              <w:rPr>
                <w:rFonts w:ascii="Times New Roman" w:eastAsia="Times New Roman" w:hAnsi="Times New Roman" w:cs="Times New Roman"/>
                <w:sz w:val="22"/>
                <w:szCs w:val="22"/>
                <w:lang w:val="uk-UA" w:eastAsia="ru-RU"/>
              </w:rPr>
            </w:pPr>
            <w:r w:rsidRPr="00F31B5A">
              <w:rPr>
                <w:rFonts w:ascii="Times New Roman" w:eastAsia="Times New Roman" w:hAnsi="Times New Roman" w:cs="Times New Roman"/>
                <w:sz w:val="22"/>
                <w:szCs w:val="22"/>
                <w:lang w:val="uk-UA" w:eastAsia="ru-RU"/>
              </w:rPr>
              <w:t>1. Визначення анатомічних точок для вимірювання індексів здоров'я (Антропометрія)</w:t>
            </w:r>
          </w:p>
          <w:p w14:paraId="0902CB31" w14:textId="77777777" w:rsidR="00F31B5A" w:rsidRPr="00F31B5A" w:rsidRDefault="00F31B5A" w:rsidP="00F31B5A">
            <w:pPr>
              <w:jc w:val="both"/>
              <w:outlineLvl w:val="2"/>
              <w:rPr>
                <w:rFonts w:ascii="Times New Roman" w:eastAsia="Times New Roman" w:hAnsi="Times New Roman" w:cs="Times New Roman"/>
                <w:sz w:val="22"/>
                <w:szCs w:val="22"/>
                <w:lang w:val="uk-UA" w:eastAsia="ru-RU"/>
              </w:rPr>
            </w:pPr>
            <w:r w:rsidRPr="00F31B5A">
              <w:rPr>
                <w:rFonts w:ascii="Times New Roman" w:eastAsia="Times New Roman" w:hAnsi="Times New Roman" w:cs="Times New Roman"/>
                <w:sz w:val="22"/>
                <w:szCs w:val="22"/>
                <w:lang w:val="uk-UA" w:eastAsia="ru-RU"/>
              </w:rPr>
              <w:t xml:space="preserve">Мета: Навчитися точно знаходити орієнтири на тілі для оцінки ризику ожиріння та серцево-судинних </w:t>
            </w:r>
            <w:proofErr w:type="spellStart"/>
            <w:r w:rsidRPr="00F31B5A">
              <w:rPr>
                <w:rFonts w:ascii="Times New Roman" w:eastAsia="Times New Roman" w:hAnsi="Times New Roman" w:cs="Times New Roman"/>
                <w:sz w:val="22"/>
                <w:szCs w:val="22"/>
                <w:lang w:val="uk-UA" w:eastAsia="ru-RU"/>
              </w:rPr>
              <w:t>хвороб</w:t>
            </w:r>
            <w:proofErr w:type="spellEnd"/>
            <w:r w:rsidRPr="00F31B5A">
              <w:rPr>
                <w:rFonts w:ascii="Times New Roman" w:eastAsia="Times New Roman" w:hAnsi="Times New Roman" w:cs="Times New Roman"/>
                <w:sz w:val="22"/>
                <w:szCs w:val="22"/>
                <w:lang w:val="uk-UA" w:eastAsia="ru-RU"/>
              </w:rPr>
              <w:t>.</w:t>
            </w:r>
          </w:p>
          <w:p w14:paraId="6B8CA82C" w14:textId="4DB96763" w:rsidR="001A393C" w:rsidRPr="00F31B5A" w:rsidRDefault="00F31B5A" w:rsidP="00F31B5A">
            <w:pPr>
              <w:jc w:val="both"/>
              <w:outlineLvl w:val="2"/>
              <w:rPr>
                <w:rFonts w:ascii="Times New Roman" w:eastAsia="Times New Roman" w:hAnsi="Times New Roman" w:cs="Times New Roman"/>
                <w:sz w:val="22"/>
                <w:szCs w:val="22"/>
                <w:lang w:val="uk-UA" w:eastAsia="ru-RU"/>
              </w:rPr>
            </w:pPr>
            <w:r w:rsidRPr="00F31B5A">
              <w:rPr>
                <w:rFonts w:ascii="Times New Roman" w:eastAsia="Times New Roman" w:hAnsi="Times New Roman" w:cs="Times New Roman"/>
                <w:spacing w:val="-12"/>
                <w:sz w:val="22"/>
                <w:szCs w:val="22"/>
                <w:lang w:val="uk-UA" w:eastAsia="ru-RU"/>
              </w:rPr>
              <w:t xml:space="preserve">Опишіть за кроками, як знайти правильну анатомічну точку для вимірювання окружності талії </w:t>
            </w:r>
            <w:r w:rsidRPr="00F31B5A">
              <w:rPr>
                <w:rFonts w:ascii="Times New Roman" w:eastAsia="Times New Roman" w:hAnsi="Times New Roman" w:cs="Times New Roman"/>
                <w:sz w:val="22"/>
                <w:szCs w:val="22"/>
                <w:lang w:val="uk-UA" w:eastAsia="ru-RU"/>
              </w:rPr>
              <w:t xml:space="preserve">(середина відстані між нижнім краєм найнижчого ребра і верхнім </w:t>
            </w:r>
            <w:proofErr w:type="spellStart"/>
            <w:r w:rsidRPr="00F31B5A">
              <w:rPr>
                <w:rFonts w:ascii="Times New Roman" w:eastAsia="Times New Roman" w:hAnsi="Times New Roman" w:cs="Times New Roman"/>
                <w:sz w:val="22"/>
                <w:szCs w:val="22"/>
                <w:lang w:val="uk-UA" w:eastAsia="ru-RU"/>
              </w:rPr>
              <w:t>гребенем</w:t>
            </w:r>
            <w:proofErr w:type="spellEnd"/>
            <w:r w:rsidRPr="00F31B5A">
              <w:rPr>
                <w:rFonts w:ascii="Times New Roman" w:eastAsia="Times New Roman" w:hAnsi="Times New Roman" w:cs="Times New Roman"/>
                <w:sz w:val="22"/>
                <w:szCs w:val="22"/>
                <w:lang w:val="uk-UA" w:eastAsia="ru-RU"/>
              </w:rPr>
              <w:t xml:space="preserve"> клубової кістки). Проведіть вимірювання талії та стегон у себе або колеги. Запишіть результати в сантиметрах. Розрахуйте </w:t>
            </w:r>
            <w:r w:rsidRPr="00F31B5A">
              <w:rPr>
                <w:rFonts w:ascii="Times New Roman" w:eastAsia="Times New Roman" w:hAnsi="Times New Roman" w:cs="Times New Roman"/>
                <w:spacing w:val="-12"/>
                <w:sz w:val="22"/>
                <w:szCs w:val="22"/>
                <w:lang w:val="uk-UA" w:eastAsia="ru-RU"/>
              </w:rPr>
              <w:t>співвідношення талії до стегон (ОТ/ОС) та зробіть короткий висновок про рівень метаболічного ризику.</w:t>
            </w:r>
          </w:p>
        </w:tc>
        <w:tc>
          <w:tcPr>
            <w:tcW w:w="426" w:type="dxa"/>
            <w:vAlign w:val="center"/>
          </w:tcPr>
          <w:p w14:paraId="0E1C9ADF"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7A6E0C4A"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6ADA6452" w14:textId="77777777" w:rsidR="00C7774F" w:rsidRPr="006B3845" w:rsidRDefault="00C7774F" w:rsidP="00C7774F">
            <w:pPr>
              <w:jc w:val="center"/>
              <w:rPr>
                <w:rFonts w:ascii="Times New Roman" w:hAnsi="Times New Roman" w:cs="Times New Roman"/>
                <w:sz w:val="22"/>
                <w:szCs w:val="22"/>
                <w:lang w:val="uk-UA"/>
              </w:rPr>
            </w:pPr>
          </w:p>
        </w:tc>
        <w:tc>
          <w:tcPr>
            <w:tcW w:w="568" w:type="dxa"/>
            <w:vAlign w:val="center"/>
          </w:tcPr>
          <w:p w14:paraId="57479E4A"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2A3AE0B7" w14:textId="77777777" w:rsidTr="001A393C">
        <w:trPr>
          <w:gridAfter w:val="1"/>
          <w:wAfter w:w="590" w:type="dxa"/>
        </w:trPr>
        <w:tc>
          <w:tcPr>
            <w:tcW w:w="568" w:type="dxa"/>
            <w:gridSpan w:val="2"/>
            <w:vAlign w:val="center"/>
          </w:tcPr>
          <w:p w14:paraId="4C52A6BD" w14:textId="77777777" w:rsidR="00C7774F" w:rsidRPr="00F31B5A" w:rsidRDefault="00C7774F" w:rsidP="00C7774F">
            <w:pPr>
              <w:spacing w:line="360" w:lineRule="auto"/>
              <w:jc w:val="center"/>
              <w:rPr>
                <w:rFonts w:ascii="Times New Roman" w:hAnsi="Times New Roman" w:cs="Times New Roman"/>
                <w:lang w:val="uk-UA"/>
              </w:rPr>
            </w:pPr>
            <w:r w:rsidRPr="00F31B5A">
              <w:rPr>
                <w:rFonts w:ascii="Times New Roman" w:hAnsi="Times New Roman" w:cs="Times New Roman"/>
                <w:lang w:val="uk-UA"/>
              </w:rPr>
              <w:t>1.2</w:t>
            </w:r>
          </w:p>
        </w:tc>
        <w:tc>
          <w:tcPr>
            <w:tcW w:w="5103" w:type="dxa"/>
            <w:vAlign w:val="center"/>
          </w:tcPr>
          <w:p w14:paraId="54755F70" w14:textId="77777777" w:rsidR="00F31B5A" w:rsidRPr="00F31B5A" w:rsidRDefault="00F31B5A" w:rsidP="00F31B5A">
            <w:pPr>
              <w:jc w:val="both"/>
              <w:outlineLvl w:val="2"/>
              <w:rPr>
                <w:rFonts w:ascii="Times New Roman" w:eastAsia="Times New Roman" w:hAnsi="Times New Roman" w:cs="Times New Roman"/>
                <w:sz w:val="22"/>
                <w:szCs w:val="22"/>
                <w:lang w:val="uk-UA" w:eastAsia="ru-RU"/>
              </w:rPr>
            </w:pPr>
            <w:r w:rsidRPr="00F31B5A">
              <w:rPr>
                <w:rFonts w:ascii="Times New Roman" w:eastAsia="Times New Roman" w:hAnsi="Times New Roman" w:cs="Times New Roman"/>
                <w:sz w:val="22"/>
                <w:szCs w:val="22"/>
                <w:lang w:val="uk-UA" w:eastAsia="ru-RU"/>
              </w:rPr>
              <w:t>2. Топографія судин: визначення точок пульсації та вимірювання артеріального тиску</w:t>
            </w:r>
          </w:p>
          <w:p w14:paraId="5292271B" w14:textId="77777777" w:rsidR="00F31B5A" w:rsidRPr="00F31B5A" w:rsidRDefault="00F31B5A" w:rsidP="00F31B5A">
            <w:pPr>
              <w:jc w:val="both"/>
              <w:outlineLvl w:val="2"/>
              <w:rPr>
                <w:rFonts w:ascii="Times New Roman" w:eastAsia="Times New Roman" w:hAnsi="Times New Roman" w:cs="Times New Roman"/>
                <w:sz w:val="22"/>
                <w:szCs w:val="22"/>
                <w:lang w:val="uk-UA" w:eastAsia="ru-RU"/>
              </w:rPr>
            </w:pPr>
            <w:r w:rsidRPr="00F31B5A">
              <w:rPr>
                <w:rFonts w:ascii="Times New Roman" w:eastAsia="Times New Roman" w:hAnsi="Times New Roman" w:cs="Times New Roman"/>
                <w:sz w:val="22"/>
                <w:szCs w:val="22"/>
                <w:lang w:val="uk-UA" w:eastAsia="ru-RU"/>
              </w:rPr>
              <w:t>Мета: Закріпити знання про розташування великих артерій та навчитися анатомічно правильно накладати манжету тонометра.</w:t>
            </w:r>
          </w:p>
          <w:p w14:paraId="1A77B9FC" w14:textId="4BF32600" w:rsidR="001A393C" w:rsidRPr="00F31B5A" w:rsidRDefault="00F31B5A" w:rsidP="00F31B5A">
            <w:pPr>
              <w:jc w:val="both"/>
              <w:outlineLvl w:val="2"/>
              <w:rPr>
                <w:rFonts w:ascii="Times New Roman" w:hAnsi="Times New Roman" w:cs="Times New Roman"/>
                <w:noProof/>
                <w:sz w:val="22"/>
                <w:szCs w:val="22"/>
                <w:lang w:val="uk-UA"/>
              </w:rPr>
            </w:pPr>
            <w:r w:rsidRPr="00F31B5A">
              <w:rPr>
                <w:rFonts w:ascii="Times New Roman" w:eastAsia="Times New Roman" w:hAnsi="Times New Roman" w:cs="Times New Roman"/>
                <w:sz w:val="22"/>
                <w:szCs w:val="22"/>
                <w:lang w:val="uk-UA" w:eastAsia="ru-RU"/>
              </w:rPr>
              <w:t>Заповніть просту таблицю для 3 точок: Променева артерія, Плечова артерія, Загальна сонна артерія. Для кожної вкажіть: де саме вона притискається до кістки для відчуття пульсу. Опишіть, у якому анатомічному місці (в якій ямці чи ділянці) потрібно шукати пульсацію плечової артерії для правильного встановлення стетоскопа під час вимірювання тиску.</w:t>
            </w:r>
          </w:p>
        </w:tc>
        <w:tc>
          <w:tcPr>
            <w:tcW w:w="426" w:type="dxa"/>
            <w:vAlign w:val="center"/>
          </w:tcPr>
          <w:p w14:paraId="7E26A7D3"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2C013B18"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4644E1DC" w14:textId="77777777" w:rsidR="00C7774F" w:rsidRPr="006B3845" w:rsidRDefault="00C7774F" w:rsidP="00C7774F">
            <w:pPr>
              <w:jc w:val="center"/>
              <w:rPr>
                <w:rFonts w:ascii="Times New Roman" w:hAnsi="Times New Roman" w:cs="Times New Roman"/>
                <w:sz w:val="22"/>
                <w:szCs w:val="22"/>
                <w:lang w:val="uk-UA"/>
              </w:rPr>
            </w:pPr>
          </w:p>
        </w:tc>
        <w:tc>
          <w:tcPr>
            <w:tcW w:w="568" w:type="dxa"/>
            <w:vAlign w:val="center"/>
          </w:tcPr>
          <w:p w14:paraId="5B997C1A"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2B6C6689" w14:textId="77777777" w:rsidTr="001A393C">
        <w:trPr>
          <w:gridAfter w:val="1"/>
          <w:wAfter w:w="590" w:type="dxa"/>
        </w:trPr>
        <w:tc>
          <w:tcPr>
            <w:tcW w:w="568" w:type="dxa"/>
            <w:gridSpan w:val="2"/>
            <w:vAlign w:val="center"/>
          </w:tcPr>
          <w:p w14:paraId="2FCB9C35" w14:textId="77777777" w:rsidR="00C7774F" w:rsidRPr="00F31B5A" w:rsidRDefault="00C7774F" w:rsidP="00C7774F">
            <w:pPr>
              <w:spacing w:line="360" w:lineRule="auto"/>
              <w:jc w:val="center"/>
              <w:rPr>
                <w:rFonts w:ascii="Times New Roman" w:hAnsi="Times New Roman" w:cs="Times New Roman"/>
                <w:lang w:val="uk-UA"/>
              </w:rPr>
            </w:pPr>
            <w:r w:rsidRPr="00F31B5A">
              <w:rPr>
                <w:rFonts w:ascii="Times New Roman" w:hAnsi="Times New Roman" w:cs="Times New Roman"/>
                <w:lang w:val="uk-UA"/>
              </w:rPr>
              <w:t>1.3</w:t>
            </w:r>
          </w:p>
        </w:tc>
        <w:tc>
          <w:tcPr>
            <w:tcW w:w="5103" w:type="dxa"/>
            <w:vAlign w:val="center"/>
          </w:tcPr>
          <w:p w14:paraId="3EB6F345" w14:textId="376FE160" w:rsidR="00F31B5A" w:rsidRPr="00F31B5A" w:rsidRDefault="00F31B5A" w:rsidP="001A393C">
            <w:pPr>
              <w:numPr>
                <w:ilvl w:val="0"/>
                <w:numId w:val="13"/>
              </w:numPr>
              <w:ind w:left="0"/>
              <w:rPr>
                <w:rFonts w:ascii="Times New Roman" w:hAnsi="Times New Roman" w:cs="Times New Roman"/>
                <w:noProof/>
                <w:sz w:val="22"/>
                <w:szCs w:val="22"/>
                <w:lang w:val="uk-UA"/>
              </w:rPr>
            </w:pPr>
            <w:r w:rsidRPr="00F31B5A">
              <w:rPr>
                <w:rFonts w:ascii="Times New Roman" w:eastAsia="Times New Roman" w:hAnsi="Times New Roman" w:cs="Times New Roman"/>
                <w:sz w:val="22"/>
                <w:szCs w:val="22"/>
                <w:lang w:val="uk-UA" w:eastAsia="ru-RU"/>
              </w:rPr>
              <w:t xml:space="preserve">3. Анатомічна оцінка постави тіла </w:t>
            </w:r>
          </w:p>
          <w:p w14:paraId="39F082D4" w14:textId="39C28BB8" w:rsidR="001A393C" w:rsidRPr="00F31B5A" w:rsidRDefault="00F31B5A" w:rsidP="001A393C">
            <w:pPr>
              <w:numPr>
                <w:ilvl w:val="0"/>
                <w:numId w:val="13"/>
              </w:numPr>
              <w:ind w:left="0"/>
              <w:rPr>
                <w:rFonts w:ascii="Times New Roman" w:hAnsi="Times New Roman" w:cs="Times New Roman"/>
                <w:noProof/>
                <w:sz w:val="22"/>
                <w:szCs w:val="22"/>
                <w:lang w:val="uk-UA"/>
              </w:rPr>
            </w:pPr>
            <w:r w:rsidRPr="00F31B5A">
              <w:rPr>
                <w:rFonts w:ascii="Times New Roman" w:eastAsia="Times New Roman" w:hAnsi="Times New Roman" w:cs="Times New Roman"/>
                <w:sz w:val="22"/>
                <w:szCs w:val="22"/>
                <w:lang w:val="uk-UA" w:eastAsia="ru-RU"/>
              </w:rPr>
              <w:t xml:space="preserve">Мета: Навчитися візуально визначати правильність фізіологічних вигинів хребта для профілактики </w:t>
            </w:r>
            <w:proofErr w:type="spellStart"/>
            <w:r w:rsidRPr="00F31B5A">
              <w:rPr>
                <w:rFonts w:ascii="Times New Roman" w:eastAsia="Times New Roman" w:hAnsi="Times New Roman" w:cs="Times New Roman"/>
                <w:sz w:val="22"/>
                <w:szCs w:val="22"/>
                <w:lang w:val="uk-UA" w:eastAsia="ru-RU"/>
              </w:rPr>
              <w:t>сколіозів</w:t>
            </w:r>
            <w:proofErr w:type="spellEnd"/>
            <w:r w:rsidRPr="00F31B5A">
              <w:rPr>
                <w:rFonts w:ascii="Times New Roman" w:eastAsia="Times New Roman" w:hAnsi="Times New Roman" w:cs="Times New Roman"/>
                <w:sz w:val="22"/>
                <w:szCs w:val="22"/>
                <w:lang w:val="uk-UA" w:eastAsia="ru-RU"/>
              </w:rPr>
              <w:t xml:space="preserve"> та </w:t>
            </w:r>
            <w:proofErr w:type="spellStart"/>
            <w:r w:rsidRPr="00F31B5A">
              <w:rPr>
                <w:rFonts w:ascii="Times New Roman" w:eastAsia="Times New Roman" w:hAnsi="Times New Roman" w:cs="Times New Roman"/>
                <w:sz w:val="22"/>
                <w:szCs w:val="22"/>
                <w:lang w:val="uk-UA" w:eastAsia="ru-RU"/>
              </w:rPr>
              <w:t>кіфозів</w:t>
            </w:r>
            <w:proofErr w:type="spellEnd"/>
            <w:r w:rsidRPr="00F31B5A">
              <w:rPr>
                <w:rFonts w:ascii="Times New Roman" w:eastAsia="Times New Roman" w:hAnsi="Times New Roman" w:cs="Times New Roman"/>
                <w:sz w:val="22"/>
                <w:szCs w:val="22"/>
                <w:lang w:val="uk-UA" w:eastAsia="ru-RU"/>
              </w:rPr>
              <w:t>. Перерахуйте та коротко опишіть 4 фізіологічні вигини хребта дорослої людини (шийний лордоз, грудний кіфоз, поперековий лордоз, крижовий кіфоз). Опишіть простий тест для оцінки постави (тест біля стіни): якими 5 точками тіла (потилиця, лопатки, сідниці, литки, п'яти) людина має торкатися вертикальної поверхні при рівній поставі.</w:t>
            </w:r>
          </w:p>
        </w:tc>
        <w:tc>
          <w:tcPr>
            <w:tcW w:w="426" w:type="dxa"/>
            <w:vAlign w:val="center"/>
          </w:tcPr>
          <w:p w14:paraId="5AD7DE8C" w14:textId="77777777" w:rsidR="00C7774F" w:rsidRPr="001A393C" w:rsidRDefault="00C7774F" w:rsidP="00C7774F">
            <w:pPr>
              <w:jc w:val="center"/>
              <w:rPr>
                <w:rFonts w:ascii="Times New Roman" w:hAnsi="Times New Roman" w:cs="Times New Roman"/>
                <w:b/>
                <w:sz w:val="22"/>
                <w:szCs w:val="22"/>
                <w:lang w:val="uk-UA"/>
              </w:rPr>
            </w:pPr>
          </w:p>
        </w:tc>
        <w:tc>
          <w:tcPr>
            <w:tcW w:w="425" w:type="dxa"/>
            <w:vAlign w:val="center"/>
          </w:tcPr>
          <w:p w14:paraId="26819167" w14:textId="77777777" w:rsidR="00C7774F" w:rsidRPr="001A393C" w:rsidRDefault="00C7774F" w:rsidP="00C7774F">
            <w:pPr>
              <w:jc w:val="center"/>
              <w:rPr>
                <w:rFonts w:ascii="Times New Roman" w:hAnsi="Times New Roman" w:cs="Times New Roman"/>
                <w:b/>
                <w:sz w:val="22"/>
                <w:szCs w:val="22"/>
                <w:lang w:val="uk-UA"/>
              </w:rPr>
            </w:pPr>
          </w:p>
        </w:tc>
        <w:tc>
          <w:tcPr>
            <w:tcW w:w="425" w:type="dxa"/>
            <w:vAlign w:val="center"/>
          </w:tcPr>
          <w:p w14:paraId="53B3EF83" w14:textId="77777777" w:rsidR="00C7774F" w:rsidRPr="001A393C" w:rsidRDefault="00C7774F" w:rsidP="00C7774F">
            <w:pPr>
              <w:jc w:val="center"/>
              <w:rPr>
                <w:rFonts w:ascii="Times New Roman" w:hAnsi="Times New Roman" w:cs="Times New Roman"/>
                <w:b/>
                <w:sz w:val="22"/>
                <w:szCs w:val="22"/>
                <w:lang w:val="uk-UA"/>
              </w:rPr>
            </w:pPr>
          </w:p>
        </w:tc>
        <w:tc>
          <w:tcPr>
            <w:tcW w:w="568" w:type="dxa"/>
            <w:vAlign w:val="center"/>
          </w:tcPr>
          <w:p w14:paraId="38F85F4A" w14:textId="77777777" w:rsidR="00C7774F" w:rsidRPr="001A393C" w:rsidRDefault="00C7774F" w:rsidP="00C7774F">
            <w:pPr>
              <w:jc w:val="center"/>
              <w:rPr>
                <w:rFonts w:ascii="Times New Roman" w:hAnsi="Times New Roman" w:cs="Times New Roman"/>
                <w:b/>
                <w:sz w:val="22"/>
                <w:szCs w:val="22"/>
                <w:lang w:val="uk-UA"/>
              </w:rPr>
            </w:pPr>
          </w:p>
        </w:tc>
      </w:tr>
      <w:tr w:rsidR="001A393C" w:rsidRPr="001A393C" w14:paraId="63C44891"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outset" w:sz="6" w:space="0" w:color="auto"/>
              <w:left w:val="outset" w:sz="6" w:space="0" w:color="auto"/>
              <w:bottom w:val="outset" w:sz="6" w:space="0" w:color="auto"/>
              <w:right w:val="outset" w:sz="6" w:space="0" w:color="auto"/>
            </w:tcBorders>
            <w:vAlign w:val="center"/>
          </w:tcPr>
          <w:p w14:paraId="44BD16CB" w14:textId="06D0301A" w:rsidR="001A393C" w:rsidRPr="001A393C" w:rsidRDefault="001A393C" w:rsidP="007A6144">
            <w:pPr>
              <w:jc w:val="center"/>
              <w:rPr>
                <w:b/>
                <w:lang w:val="uk-UA"/>
              </w:rPr>
            </w:pPr>
            <w:r w:rsidRPr="00F31B5A">
              <w:rPr>
                <w:lang w:val="uk-UA"/>
              </w:rPr>
              <w:br w:type="page"/>
            </w:r>
            <w:r w:rsidRPr="00F31B5A">
              <w:rPr>
                <w:b/>
                <w:lang w:val="uk-UA"/>
              </w:rPr>
              <w:br w:type="page"/>
            </w:r>
          </w:p>
          <w:p w14:paraId="25204FA7" w14:textId="4F0C5392" w:rsidR="001A393C" w:rsidRPr="001A393C" w:rsidRDefault="00966342" w:rsidP="007A6144">
            <w:pPr>
              <w:jc w:val="center"/>
              <w:rPr>
                <w:rFonts w:ascii="Times New Roman" w:hAnsi="Times New Roman" w:cs="Times New Roman"/>
                <w:b/>
                <w:sz w:val="22"/>
                <w:szCs w:val="22"/>
                <w:lang w:val="uk-UA"/>
              </w:rPr>
            </w:pPr>
            <w:r>
              <w:rPr>
                <w:rFonts w:ascii="Times New Roman" w:hAnsi="Times New Roman" w:cs="Times New Roman"/>
                <w:b/>
                <w:sz w:val="22"/>
                <w:szCs w:val="22"/>
                <w:lang w:val="uk-UA"/>
              </w:rPr>
              <w:t>Відгук і оцінка роботи здобувача освіти</w:t>
            </w:r>
            <w:r w:rsidR="001A393C" w:rsidRPr="001A393C">
              <w:rPr>
                <w:rFonts w:ascii="Times New Roman" w:hAnsi="Times New Roman" w:cs="Times New Roman"/>
                <w:b/>
                <w:sz w:val="22"/>
                <w:szCs w:val="22"/>
                <w:lang w:val="uk-UA"/>
              </w:rPr>
              <w:t xml:space="preserve"> на практичному навчанні</w:t>
            </w:r>
          </w:p>
          <w:p w14:paraId="639C6E57" w14:textId="77777777" w:rsidR="001A393C" w:rsidRPr="001A393C" w:rsidRDefault="001A393C" w:rsidP="007A6144">
            <w:pPr>
              <w:jc w:val="center"/>
              <w:rPr>
                <w:rFonts w:ascii="Times New Roman" w:hAnsi="Times New Roman" w:cs="Times New Roman"/>
                <w:b/>
                <w:sz w:val="22"/>
                <w:szCs w:val="22"/>
                <w:lang w:val="uk-UA"/>
              </w:rPr>
            </w:pPr>
            <w:r w:rsidRPr="001A393C">
              <w:rPr>
                <w:rFonts w:ascii="Times New Roman" w:hAnsi="Times New Roman" w:cs="Times New Roman"/>
                <w:b/>
                <w:sz w:val="22"/>
                <w:szCs w:val="22"/>
                <w:lang w:val="uk-UA"/>
              </w:rPr>
              <w:t>_____________________________________________________</w:t>
            </w:r>
          </w:p>
          <w:p w14:paraId="0341F40C" w14:textId="77777777" w:rsidR="001A393C" w:rsidRPr="001A393C" w:rsidRDefault="001A393C" w:rsidP="007A6144">
            <w:pPr>
              <w:jc w:val="center"/>
              <w:rPr>
                <w:rFonts w:ascii="Times New Roman" w:hAnsi="Times New Roman" w:cs="Times New Roman"/>
                <w:b/>
                <w:sz w:val="22"/>
                <w:szCs w:val="22"/>
                <w:lang w:val="ru-RU"/>
              </w:rPr>
            </w:pPr>
            <w:r w:rsidRPr="001A393C">
              <w:rPr>
                <w:rFonts w:ascii="Times New Roman" w:hAnsi="Times New Roman" w:cs="Times New Roman"/>
                <w:b/>
                <w:sz w:val="22"/>
                <w:szCs w:val="22"/>
                <w:lang w:val="uk-UA"/>
              </w:rPr>
              <w:t>(назва підприємства, організації</w:t>
            </w:r>
            <w:r w:rsidRPr="001A393C">
              <w:rPr>
                <w:rFonts w:ascii="Times New Roman" w:hAnsi="Times New Roman" w:cs="Times New Roman"/>
                <w:b/>
                <w:sz w:val="22"/>
                <w:szCs w:val="22"/>
                <w:lang w:val="ru-RU"/>
              </w:rPr>
              <w:t>, установи)</w:t>
            </w:r>
          </w:p>
          <w:p w14:paraId="143C2E2E"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1350D310"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7C20D9CF"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70756954"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1EBDBFD7"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0F4FEBE8"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6356ADA1"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646A29F6"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0819E4C6"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311A934F"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57D8BEBF"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738D1E1C"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63920315"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44C7F9F1"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07C8FE14"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29A3BE4E"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46CC60A0"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6D7849B7"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09C88A8F"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3176B56C"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3AB0F368"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4817B477"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321AC581"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670BE99A"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50730176"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581B0B4D"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4F0D9BB3"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6C4269A7"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208D6AAE"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79DF8F1A"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4ADC20B5"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5CAF74AC"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1081C000"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1243E7EB"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521BDEEC"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69552133"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5224D03A"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2E7671A2"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01E7A375"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3309C7EC"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10F21B30" w14:textId="77777777" w:rsidR="001A393C" w:rsidRPr="001A393C" w:rsidRDefault="001A393C" w:rsidP="007A6144">
            <w:pPr>
              <w:jc w:val="center"/>
              <w:rPr>
                <w:rFonts w:ascii="Times New Roman" w:hAnsi="Times New Roman" w:cs="Times New Roman"/>
                <w:b/>
                <w:sz w:val="22"/>
                <w:szCs w:val="22"/>
                <w:lang w:val="ru-RU"/>
              </w:rPr>
            </w:pPr>
          </w:p>
        </w:tc>
      </w:tr>
      <w:tr w:rsidR="001A393C" w:rsidRPr="001A393C" w14:paraId="634D0268" w14:textId="77777777" w:rsidTr="001A393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Before w:val="1"/>
          <w:wBefore w:w="93" w:type="dxa"/>
        </w:trPr>
        <w:tc>
          <w:tcPr>
            <w:tcW w:w="8012" w:type="dxa"/>
            <w:gridSpan w:val="7"/>
            <w:tcBorders>
              <w:top w:val="nil"/>
              <w:left w:val="outset" w:sz="6" w:space="0" w:color="auto"/>
              <w:bottom w:val="outset" w:sz="6" w:space="0" w:color="auto"/>
              <w:right w:val="outset" w:sz="6" w:space="0" w:color="auto"/>
            </w:tcBorders>
            <w:vAlign w:val="center"/>
          </w:tcPr>
          <w:p w14:paraId="19476727" w14:textId="77777777" w:rsidR="001A393C" w:rsidRPr="001A393C" w:rsidRDefault="001A393C" w:rsidP="007A6144">
            <w:pPr>
              <w:jc w:val="center"/>
              <w:rPr>
                <w:rFonts w:ascii="Times New Roman" w:hAnsi="Times New Roman" w:cs="Times New Roman"/>
                <w:b/>
                <w:sz w:val="22"/>
                <w:szCs w:val="22"/>
                <w:lang w:val="ru-RU"/>
              </w:rPr>
            </w:pPr>
          </w:p>
        </w:tc>
      </w:tr>
    </w:tbl>
    <w:p w14:paraId="1C623550" w14:textId="77777777" w:rsidR="001A393C" w:rsidRPr="001A393C" w:rsidRDefault="001A393C" w:rsidP="001A393C">
      <w:pPr>
        <w:pStyle w:val="aff5"/>
        <w:rPr>
          <w:rFonts w:ascii="Times New Roman" w:hAnsi="Times New Roman" w:cs="Times New Roman"/>
          <w:b/>
          <w:sz w:val="22"/>
          <w:szCs w:val="22"/>
          <w:lang w:val="uk-UA"/>
        </w:rPr>
      </w:pPr>
    </w:p>
    <w:p w14:paraId="7EA3F641" w14:textId="77777777" w:rsidR="001A393C" w:rsidRPr="001A393C" w:rsidRDefault="001A393C" w:rsidP="001A393C">
      <w:pPr>
        <w:pStyle w:val="aff5"/>
        <w:rPr>
          <w:rFonts w:ascii="Times New Roman" w:hAnsi="Times New Roman" w:cs="Times New Roman"/>
          <w:sz w:val="22"/>
          <w:szCs w:val="22"/>
          <w:lang w:val="uk-UA"/>
        </w:rPr>
      </w:pPr>
      <w:r w:rsidRPr="001A393C">
        <w:rPr>
          <w:rFonts w:ascii="Times New Roman" w:hAnsi="Times New Roman" w:cs="Times New Roman"/>
          <w:sz w:val="22"/>
          <w:szCs w:val="22"/>
          <w:lang w:val="uk-UA"/>
        </w:rPr>
        <w:t xml:space="preserve">Керівник від підприємства, організації, установи </w:t>
      </w:r>
    </w:p>
    <w:p w14:paraId="732B24A8" w14:textId="77777777" w:rsidR="001A393C" w:rsidRPr="001A393C" w:rsidRDefault="001A393C" w:rsidP="001A393C">
      <w:pPr>
        <w:pStyle w:val="aff5"/>
        <w:spacing w:before="240"/>
        <w:rPr>
          <w:rFonts w:ascii="Times New Roman" w:hAnsi="Times New Roman" w:cs="Times New Roman"/>
          <w:sz w:val="22"/>
          <w:szCs w:val="22"/>
          <w:lang w:val="uk-UA"/>
        </w:rPr>
      </w:pPr>
      <w:r w:rsidRPr="001A393C">
        <w:rPr>
          <w:rFonts w:ascii="Times New Roman" w:hAnsi="Times New Roman" w:cs="Times New Roman"/>
          <w:sz w:val="22"/>
          <w:szCs w:val="22"/>
          <w:lang w:val="uk-UA"/>
        </w:rPr>
        <w:t>___________                   ______________ _____________________</w:t>
      </w:r>
    </w:p>
    <w:p w14:paraId="592A2369" w14:textId="77777777" w:rsidR="001A393C" w:rsidRPr="001A393C" w:rsidRDefault="001A393C" w:rsidP="001A393C">
      <w:pPr>
        <w:pStyle w:val="aff5"/>
        <w:rPr>
          <w:rFonts w:ascii="Times New Roman" w:hAnsi="Times New Roman" w:cs="Times New Roman"/>
          <w:sz w:val="22"/>
          <w:szCs w:val="22"/>
          <w:lang w:val="uk-UA"/>
        </w:rPr>
      </w:pPr>
      <w:r w:rsidRPr="001A393C">
        <w:rPr>
          <w:rFonts w:ascii="Times New Roman" w:hAnsi="Times New Roman" w:cs="Times New Roman"/>
          <w:sz w:val="22"/>
          <w:szCs w:val="22"/>
          <w:lang w:val="uk-UA"/>
        </w:rPr>
        <w:t xml:space="preserve">    (підпис)                                       (прізвище та ініціали)</w:t>
      </w:r>
    </w:p>
    <w:p w14:paraId="409D6004" w14:textId="77777777" w:rsidR="001A393C" w:rsidRPr="001A393C" w:rsidRDefault="001A393C" w:rsidP="001A393C">
      <w:pPr>
        <w:ind w:left="360"/>
        <w:rPr>
          <w:rFonts w:ascii="Times New Roman" w:hAnsi="Times New Roman" w:cs="Times New Roman"/>
          <w:sz w:val="22"/>
          <w:szCs w:val="22"/>
          <w:lang w:val="uk-UA"/>
        </w:rPr>
      </w:pPr>
    </w:p>
    <w:p w14:paraId="7079505E" w14:textId="77777777" w:rsidR="001A393C" w:rsidRPr="001A393C" w:rsidRDefault="001A393C" w:rsidP="001A393C">
      <w:pPr>
        <w:ind w:left="360"/>
        <w:rPr>
          <w:rFonts w:ascii="Times New Roman" w:hAnsi="Times New Roman" w:cs="Times New Roman"/>
          <w:sz w:val="22"/>
          <w:szCs w:val="22"/>
          <w:lang w:val="uk-UA"/>
        </w:rPr>
      </w:pPr>
      <w:r w:rsidRPr="001A393C">
        <w:rPr>
          <w:rFonts w:ascii="Times New Roman" w:hAnsi="Times New Roman" w:cs="Times New Roman"/>
          <w:sz w:val="22"/>
          <w:szCs w:val="22"/>
          <w:lang w:val="uk-UA"/>
        </w:rPr>
        <w:t>Печатка</w:t>
      </w:r>
    </w:p>
    <w:p w14:paraId="790D1AF5" w14:textId="77777777" w:rsidR="001A393C" w:rsidRPr="001A393C" w:rsidRDefault="001A393C" w:rsidP="001A393C">
      <w:pPr>
        <w:ind w:left="360"/>
        <w:rPr>
          <w:rFonts w:ascii="Times New Roman" w:hAnsi="Times New Roman" w:cs="Times New Roman"/>
          <w:sz w:val="22"/>
          <w:szCs w:val="22"/>
          <w:lang w:val="uk-UA"/>
        </w:rPr>
      </w:pPr>
      <w:r w:rsidRPr="001A393C">
        <w:rPr>
          <w:rFonts w:ascii="Times New Roman" w:hAnsi="Times New Roman" w:cs="Times New Roman"/>
          <w:sz w:val="22"/>
          <w:szCs w:val="22"/>
          <w:lang w:val="uk-UA"/>
        </w:rPr>
        <w:tab/>
      </w:r>
      <w:r w:rsidRPr="001A393C">
        <w:rPr>
          <w:rFonts w:ascii="Times New Roman" w:hAnsi="Times New Roman" w:cs="Times New Roman"/>
          <w:sz w:val="22"/>
          <w:szCs w:val="22"/>
          <w:lang w:val="uk-UA"/>
        </w:rPr>
        <w:tab/>
      </w:r>
      <w:r w:rsidRPr="001A393C">
        <w:rPr>
          <w:rFonts w:ascii="Times New Roman" w:hAnsi="Times New Roman" w:cs="Times New Roman"/>
          <w:sz w:val="22"/>
          <w:szCs w:val="22"/>
          <w:lang w:val="uk-UA"/>
        </w:rPr>
        <w:tab/>
        <w:t>«______» __________________  20 __ року</w:t>
      </w:r>
    </w:p>
    <w:p w14:paraId="468CF64C" w14:textId="77777777" w:rsidR="001A393C" w:rsidRDefault="001A393C" w:rsidP="001A393C">
      <w:pPr>
        <w:ind w:left="360"/>
        <w:rPr>
          <w:rFonts w:ascii="Times New Roman" w:hAnsi="Times New Roman" w:cs="Times New Roman"/>
          <w:b/>
          <w:sz w:val="22"/>
          <w:szCs w:val="22"/>
          <w:lang w:val="uk-UA"/>
        </w:rPr>
      </w:pPr>
    </w:p>
    <w:p w14:paraId="28D1AE55" w14:textId="77777777" w:rsidR="001A393C" w:rsidRDefault="001A393C" w:rsidP="001A393C">
      <w:pPr>
        <w:ind w:left="360"/>
        <w:rPr>
          <w:rFonts w:ascii="Times New Roman" w:hAnsi="Times New Roman" w:cs="Times New Roman"/>
          <w:b/>
          <w:sz w:val="22"/>
          <w:szCs w:val="22"/>
          <w:lang w:val="uk-UA"/>
        </w:rPr>
      </w:pPr>
    </w:p>
    <w:p w14:paraId="405D38A0" w14:textId="77777777" w:rsidR="00721E35" w:rsidRPr="001A393C" w:rsidRDefault="00721E35" w:rsidP="001A393C">
      <w:pPr>
        <w:ind w:left="360"/>
        <w:rPr>
          <w:rFonts w:ascii="Times New Roman" w:hAnsi="Times New Roman" w:cs="Times New Roman"/>
          <w:b/>
          <w:sz w:val="22"/>
          <w:szCs w:val="22"/>
          <w:lang w:val="uk-UA"/>
        </w:rPr>
      </w:pPr>
    </w:p>
    <w:tbl>
      <w:tblPr>
        <w:tblW w:w="7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6"/>
      </w:tblGrid>
      <w:tr w:rsidR="00721E35" w:rsidRPr="006461B4" w14:paraId="7768F05C" w14:textId="77777777" w:rsidTr="007A6144">
        <w:tc>
          <w:tcPr>
            <w:tcW w:w="7796" w:type="dxa"/>
            <w:shd w:val="clear" w:color="auto" w:fill="FFFFFF" w:themeFill="background1"/>
          </w:tcPr>
          <w:p w14:paraId="0809B4C7" w14:textId="77777777" w:rsidR="00721E35" w:rsidRPr="001A393C" w:rsidRDefault="00721E35" w:rsidP="007A6144">
            <w:pPr>
              <w:jc w:val="center"/>
              <w:rPr>
                <w:rFonts w:ascii="Times New Roman" w:hAnsi="Times New Roman" w:cs="Times New Roman"/>
                <w:b/>
                <w:sz w:val="22"/>
                <w:szCs w:val="22"/>
                <w:lang w:val="uk-UA"/>
              </w:rPr>
            </w:pPr>
            <w:r w:rsidRPr="001A393C">
              <w:rPr>
                <w:rFonts w:ascii="Times New Roman" w:hAnsi="Times New Roman" w:cs="Times New Roman"/>
                <w:b/>
                <w:sz w:val="22"/>
                <w:szCs w:val="22"/>
                <w:lang w:val="uk-UA"/>
              </w:rPr>
              <w:lastRenderedPageBreak/>
              <w:t>Робочі записи під час практичного навчання</w:t>
            </w:r>
          </w:p>
        </w:tc>
      </w:tr>
      <w:tr w:rsidR="00721E35" w:rsidRPr="006461B4" w14:paraId="36F9F014" w14:textId="77777777" w:rsidTr="007A6144">
        <w:tc>
          <w:tcPr>
            <w:tcW w:w="7796" w:type="dxa"/>
            <w:shd w:val="clear" w:color="auto" w:fill="FFFFFF" w:themeFill="background1"/>
          </w:tcPr>
          <w:p w14:paraId="0FD9F0DC"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0A0047C9" w14:textId="77777777" w:rsidTr="007A6144">
        <w:tc>
          <w:tcPr>
            <w:tcW w:w="7796" w:type="dxa"/>
            <w:shd w:val="clear" w:color="auto" w:fill="FFFFFF" w:themeFill="background1"/>
          </w:tcPr>
          <w:p w14:paraId="2D7C0609"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5EBEA8D0" w14:textId="77777777" w:rsidTr="007A6144">
        <w:tc>
          <w:tcPr>
            <w:tcW w:w="7796" w:type="dxa"/>
            <w:shd w:val="clear" w:color="auto" w:fill="FFFFFF" w:themeFill="background1"/>
          </w:tcPr>
          <w:p w14:paraId="47CEAC8E"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02D97FD7" w14:textId="77777777" w:rsidTr="007A6144">
        <w:tc>
          <w:tcPr>
            <w:tcW w:w="7796" w:type="dxa"/>
            <w:shd w:val="clear" w:color="auto" w:fill="FFFFFF" w:themeFill="background1"/>
          </w:tcPr>
          <w:p w14:paraId="535F1C9C"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36E98FC7" w14:textId="77777777" w:rsidTr="007A6144">
        <w:tc>
          <w:tcPr>
            <w:tcW w:w="7796" w:type="dxa"/>
            <w:shd w:val="clear" w:color="auto" w:fill="FFFFFF" w:themeFill="background1"/>
          </w:tcPr>
          <w:p w14:paraId="6D0A158C"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09BE87AB" w14:textId="77777777" w:rsidTr="007A6144">
        <w:tc>
          <w:tcPr>
            <w:tcW w:w="7796" w:type="dxa"/>
            <w:shd w:val="clear" w:color="auto" w:fill="FFFFFF" w:themeFill="background1"/>
          </w:tcPr>
          <w:p w14:paraId="393D8FB3"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32515D7F" w14:textId="77777777" w:rsidTr="007A6144">
        <w:tc>
          <w:tcPr>
            <w:tcW w:w="7796" w:type="dxa"/>
            <w:shd w:val="clear" w:color="auto" w:fill="FFFFFF" w:themeFill="background1"/>
          </w:tcPr>
          <w:p w14:paraId="6D676317"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251D287F" w14:textId="77777777" w:rsidTr="007A6144">
        <w:tc>
          <w:tcPr>
            <w:tcW w:w="7796" w:type="dxa"/>
            <w:shd w:val="clear" w:color="auto" w:fill="FFFFFF" w:themeFill="background1"/>
          </w:tcPr>
          <w:p w14:paraId="767C9997"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331AF32F" w14:textId="77777777" w:rsidTr="007A6144">
        <w:tc>
          <w:tcPr>
            <w:tcW w:w="7796" w:type="dxa"/>
            <w:shd w:val="clear" w:color="auto" w:fill="FFFFFF" w:themeFill="background1"/>
          </w:tcPr>
          <w:p w14:paraId="6AA766AD"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362DD490" w14:textId="77777777" w:rsidTr="007A6144">
        <w:tc>
          <w:tcPr>
            <w:tcW w:w="7796" w:type="dxa"/>
            <w:shd w:val="clear" w:color="auto" w:fill="FFFFFF" w:themeFill="background1"/>
          </w:tcPr>
          <w:p w14:paraId="2BF020FA"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1C852992" w14:textId="77777777" w:rsidTr="007A6144">
        <w:tc>
          <w:tcPr>
            <w:tcW w:w="7796" w:type="dxa"/>
            <w:shd w:val="clear" w:color="auto" w:fill="FFFFFF" w:themeFill="background1"/>
          </w:tcPr>
          <w:p w14:paraId="17406591"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63AE4C4C" w14:textId="77777777" w:rsidTr="007A6144">
        <w:tc>
          <w:tcPr>
            <w:tcW w:w="7796" w:type="dxa"/>
            <w:shd w:val="clear" w:color="auto" w:fill="FFFFFF" w:themeFill="background1"/>
          </w:tcPr>
          <w:p w14:paraId="3B987ADD"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32405ED4" w14:textId="77777777" w:rsidTr="007A6144">
        <w:tc>
          <w:tcPr>
            <w:tcW w:w="7796" w:type="dxa"/>
            <w:shd w:val="clear" w:color="auto" w:fill="FFFFFF" w:themeFill="background1"/>
          </w:tcPr>
          <w:p w14:paraId="30B1DB8C"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35AA1886" w14:textId="77777777" w:rsidTr="007A6144">
        <w:tc>
          <w:tcPr>
            <w:tcW w:w="7796" w:type="dxa"/>
            <w:shd w:val="clear" w:color="auto" w:fill="FFFFFF" w:themeFill="background1"/>
          </w:tcPr>
          <w:p w14:paraId="6A82C41A"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780C09D9" w14:textId="77777777" w:rsidTr="007A6144">
        <w:tc>
          <w:tcPr>
            <w:tcW w:w="7796" w:type="dxa"/>
            <w:shd w:val="clear" w:color="auto" w:fill="FFFFFF" w:themeFill="background1"/>
          </w:tcPr>
          <w:p w14:paraId="597BA8EA"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14D86AC4" w14:textId="77777777" w:rsidTr="007A6144">
        <w:tc>
          <w:tcPr>
            <w:tcW w:w="7796" w:type="dxa"/>
            <w:shd w:val="clear" w:color="auto" w:fill="FFFFFF" w:themeFill="background1"/>
          </w:tcPr>
          <w:p w14:paraId="00E2B8CE"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71939C87" w14:textId="77777777" w:rsidTr="007A6144">
        <w:tc>
          <w:tcPr>
            <w:tcW w:w="7796" w:type="dxa"/>
            <w:shd w:val="clear" w:color="auto" w:fill="FFFFFF" w:themeFill="background1"/>
          </w:tcPr>
          <w:p w14:paraId="4D848FF6"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70C84486" w14:textId="77777777" w:rsidTr="007A6144">
        <w:tc>
          <w:tcPr>
            <w:tcW w:w="7796" w:type="dxa"/>
            <w:shd w:val="clear" w:color="auto" w:fill="FFFFFF" w:themeFill="background1"/>
          </w:tcPr>
          <w:p w14:paraId="46E8EC91"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01070A2A" w14:textId="77777777" w:rsidTr="007A6144">
        <w:tc>
          <w:tcPr>
            <w:tcW w:w="7796" w:type="dxa"/>
            <w:shd w:val="clear" w:color="auto" w:fill="FFFFFF" w:themeFill="background1"/>
          </w:tcPr>
          <w:p w14:paraId="4DF9BE51"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36C95F35" w14:textId="77777777" w:rsidTr="007A6144">
        <w:tc>
          <w:tcPr>
            <w:tcW w:w="7796" w:type="dxa"/>
            <w:shd w:val="clear" w:color="auto" w:fill="FFFFFF" w:themeFill="background1"/>
          </w:tcPr>
          <w:p w14:paraId="061D8D7B"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1764C958" w14:textId="77777777" w:rsidTr="007A6144">
        <w:tc>
          <w:tcPr>
            <w:tcW w:w="7796" w:type="dxa"/>
            <w:shd w:val="clear" w:color="auto" w:fill="FFFFFF" w:themeFill="background1"/>
          </w:tcPr>
          <w:p w14:paraId="66564A14"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0A75FB4D" w14:textId="77777777" w:rsidTr="007A6144">
        <w:tc>
          <w:tcPr>
            <w:tcW w:w="7796" w:type="dxa"/>
            <w:shd w:val="clear" w:color="auto" w:fill="FFFFFF" w:themeFill="background1"/>
          </w:tcPr>
          <w:p w14:paraId="108CF3E9"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2518C4DA" w14:textId="77777777" w:rsidTr="007A6144">
        <w:tc>
          <w:tcPr>
            <w:tcW w:w="7796" w:type="dxa"/>
            <w:shd w:val="clear" w:color="auto" w:fill="FFFFFF" w:themeFill="background1"/>
          </w:tcPr>
          <w:p w14:paraId="6B3681A7"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5F1FBB19" w14:textId="77777777" w:rsidTr="007A6144">
        <w:tc>
          <w:tcPr>
            <w:tcW w:w="7796" w:type="dxa"/>
            <w:shd w:val="clear" w:color="auto" w:fill="FFFFFF" w:themeFill="background1"/>
          </w:tcPr>
          <w:p w14:paraId="4244A94D"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0BE51633" w14:textId="77777777" w:rsidTr="007A6144">
        <w:tc>
          <w:tcPr>
            <w:tcW w:w="7796" w:type="dxa"/>
            <w:shd w:val="clear" w:color="auto" w:fill="FFFFFF" w:themeFill="background1"/>
          </w:tcPr>
          <w:p w14:paraId="5F599CE6"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5818FBFC" w14:textId="77777777" w:rsidTr="007A6144">
        <w:tc>
          <w:tcPr>
            <w:tcW w:w="7796" w:type="dxa"/>
            <w:shd w:val="clear" w:color="auto" w:fill="FFFFFF" w:themeFill="background1"/>
          </w:tcPr>
          <w:p w14:paraId="6E91528E"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6151484A" w14:textId="77777777" w:rsidTr="007A6144">
        <w:tc>
          <w:tcPr>
            <w:tcW w:w="7796" w:type="dxa"/>
            <w:shd w:val="clear" w:color="auto" w:fill="FFFFFF" w:themeFill="background1"/>
          </w:tcPr>
          <w:p w14:paraId="5187C9B0"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285F4A3C" w14:textId="77777777" w:rsidTr="007A6144">
        <w:tc>
          <w:tcPr>
            <w:tcW w:w="7796" w:type="dxa"/>
            <w:shd w:val="clear" w:color="auto" w:fill="FFFFFF" w:themeFill="background1"/>
          </w:tcPr>
          <w:p w14:paraId="064F398B"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72157806" w14:textId="77777777" w:rsidTr="007A6144">
        <w:tc>
          <w:tcPr>
            <w:tcW w:w="7796" w:type="dxa"/>
            <w:shd w:val="clear" w:color="auto" w:fill="FFFFFF" w:themeFill="background1"/>
          </w:tcPr>
          <w:p w14:paraId="6AAFB73C"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70722D5E" w14:textId="77777777" w:rsidTr="007A6144">
        <w:tc>
          <w:tcPr>
            <w:tcW w:w="7796" w:type="dxa"/>
            <w:shd w:val="clear" w:color="auto" w:fill="FFFFFF" w:themeFill="background1"/>
          </w:tcPr>
          <w:p w14:paraId="3CAA685B"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1FA691CB" w14:textId="77777777" w:rsidTr="007A6144">
        <w:tc>
          <w:tcPr>
            <w:tcW w:w="7796" w:type="dxa"/>
            <w:shd w:val="clear" w:color="auto" w:fill="FFFFFF" w:themeFill="background1"/>
          </w:tcPr>
          <w:p w14:paraId="674365D5"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65CEEE9B" w14:textId="77777777" w:rsidTr="007A6144">
        <w:tc>
          <w:tcPr>
            <w:tcW w:w="7796" w:type="dxa"/>
            <w:shd w:val="clear" w:color="auto" w:fill="FFFFFF" w:themeFill="background1"/>
          </w:tcPr>
          <w:p w14:paraId="5433E46C"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1B00F236" w14:textId="77777777" w:rsidTr="007A6144">
        <w:tc>
          <w:tcPr>
            <w:tcW w:w="7796" w:type="dxa"/>
            <w:shd w:val="clear" w:color="auto" w:fill="FFFFFF" w:themeFill="background1"/>
          </w:tcPr>
          <w:p w14:paraId="4EA49550"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7C0E4C8D" w14:textId="77777777" w:rsidTr="007A6144">
        <w:tc>
          <w:tcPr>
            <w:tcW w:w="7796" w:type="dxa"/>
            <w:shd w:val="clear" w:color="auto" w:fill="FFFFFF" w:themeFill="background1"/>
          </w:tcPr>
          <w:p w14:paraId="0E58B46C"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307CB33F" w14:textId="77777777" w:rsidTr="007A6144">
        <w:tc>
          <w:tcPr>
            <w:tcW w:w="7796" w:type="dxa"/>
            <w:shd w:val="clear" w:color="auto" w:fill="FFFFFF" w:themeFill="background1"/>
          </w:tcPr>
          <w:p w14:paraId="4B9BBBB4"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6D30E210" w14:textId="77777777" w:rsidTr="007A6144">
        <w:tc>
          <w:tcPr>
            <w:tcW w:w="7796" w:type="dxa"/>
            <w:shd w:val="clear" w:color="auto" w:fill="FFFFFF" w:themeFill="background1"/>
          </w:tcPr>
          <w:p w14:paraId="3AF53CF9"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278C5C12" w14:textId="77777777" w:rsidTr="007A6144">
        <w:tc>
          <w:tcPr>
            <w:tcW w:w="7796" w:type="dxa"/>
            <w:shd w:val="clear" w:color="auto" w:fill="FFFFFF" w:themeFill="background1"/>
          </w:tcPr>
          <w:p w14:paraId="075D7634" w14:textId="77777777" w:rsidR="00721E35" w:rsidRPr="001A393C" w:rsidRDefault="00721E35" w:rsidP="007A6144">
            <w:pPr>
              <w:jc w:val="center"/>
              <w:rPr>
                <w:rFonts w:ascii="Times New Roman" w:hAnsi="Times New Roman" w:cs="Times New Roman"/>
                <w:b/>
                <w:sz w:val="22"/>
                <w:szCs w:val="22"/>
                <w:lang w:val="uk-UA"/>
              </w:rPr>
            </w:pPr>
          </w:p>
        </w:tc>
      </w:tr>
      <w:tr w:rsidR="00721E35" w:rsidRPr="006461B4" w14:paraId="0A42D11F" w14:textId="77777777" w:rsidTr="007A6144">
        <w:tc>
          <w:tcPr>
            <w:tcW w:w="7796" w:type="dxa"/>
            <w:shd w:val="clear" w:color="auto" w:fill="FFFFFF" w:themeFill="background1"/>
          </w:tcPr>
          <w:p w14:paraId="4EB4D456" w14:textId="77777777" w:rsidR="00721E35" w:rsidRPr="001A393C" w:rsidRDefault="00721E35" w:rsidP="007A6144">
            <w:pPr>
              <w:jc w:val="center"/>
              <w:rPr>
                <w:rFonts w:ascii="Times New Roman" w:hAnsi="Times New Roman" w:cs="Times New Roman"/>
                <w:b/>
                <w:sz w:val="22"/>
                <w:szCs w:val="22"/>
                <w:lang w:val="uk-UA"/>
              </w:rPr>
            </w:pPr>
          </w:p>
        </w:tc>
      </w:tr>
    </w:tbl>
    <w:p w14:paraId="4EF91590" w14:textId="77777777" w:rsidR="001A393C" w:rsidRPr="001A393C" w:rsidRDefault="001A393C">
      <w:pPr>
        <w:rPr>
          <w:lang w:val="uk-UA"/>
        </w:rPr>
      </w:pPr>
    </w:p>
    <w:tbl>
      <w:tblPr>
        <w:tblW w:w="7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
        <w:gridCol w:w="568"/>
        <w:gridCol w:w="5244"/>
        <w:gridCol w:w="426"/>
        <w:gridCol w:w="425"/>
        <w:gridCol w:w="425"/>
        <w:gridCol w:w="567"/>
      </w:tblGrid>
      <w:tr w:rsidR="001A393C" w:rsidRPr="001A393C" w14:paraId="66D0535C" w14:textId="77777777" w:rsidTr="00F178C2">
        <w:trPr>
          <w:gridBefore w:val="1"/>
          <w:wBefore w:w="142" w:type="dxa"/>
        </w:trPr>
        <w:tc>
          <w:tcPr>
            <w:tcW w:w="568" w:type="dxa"/>
            <w:vAlign w:val="center"/>
          </w:tcPr>
          <w:p w14:paraId="258A8E46" w14:textId="42078F71" w:rsidR="001A393C" w:rsidRPr="001A393C" w:rsidRDefault="001A393C" w:rsidP="00C7774F">
            <w:pPr>
              <w:spacing w:line="360" w:lineRule="auto"/>
              <w:jc w:val="center"/>
              <w:rPr>
                <w:rFonts w:ascii="Times New Roman" w:hAnsi="Times New Roman" w:cs="Times New Roman"/>
                <w:b/>
                <w:sz w:val="22"/>
                <w:szCs w:val="22"/>
                <w:lang w:val="uk-UA"/>
              </w:rPr>
            </w:pPr>
            <w:r w:rsidRPr="001A393C">
              <w:rPr>
                <w:rFonts w:ascii="Times New Roman" w:hAnsi="Times New Roman" w:cs="Times New Roman"/>
                <w:b/>
                <w:sz w:val="22"/>
                <w:szCs w:val="22"/>
                <w:lang w:val="uk-UA"/>
              </w:rPr>
              <w:t>2</w:t>
            </w:r>
          </w:p>
        </w:tc>
        <w:tc>
          <w:tcPr>
            <w:tcW w:w="7087" w:type="dxa"/>
            <w:gridSpan w:val="5"/>
            <w:vAlign w:val="center"/>
          </w:tcPr>
          <w:p w14:paraId="575EB19A" w14:textId="452EFB9D" w:rsidR="001A393C" w:rsidRPr="001E02FB" w:rsidRDefault="001E02FB" w:rsidP="00C7774F">
            <w:pPr>
              <w:jc w:val="center"/>
              <w:rPr>
                <w:rFonts w:ascii="Times New Roman" w:hAnsi="Times New Roman" w:cs="Times New Roman"/>
                <w:b/>
                <w:sz w:val="22"/>
                <w:szCs w:val="22"/>
                <w:lang w:val="ru-RU"/>
              </w:rPr>
            </w:pPr>
            <w:r>
              <w:rPr>
                <w:rFonts w:ascii="Times New Roman" w:eastAsia="Times New Roman" w:hAnsi="Times New Roman" w:cs="Times New Roman"/>
                <w:b/>
                <w:bCs/>
                <w:sz w:val="22"/>
                <w:szCs w:val="22"/>
                <w:lang w:val="uk-UA" w:eastAsia="ru-RU"/>
              </w:rPr>
              <w:t xml:space="preserve">Промоція </w:t>
            </w:r>
            <w:proofErr w:type="spellStart"/>
            <w:r>
              <w:rPr>
                <w:rFonts w:ascii="Times New Roman" w:eastAsia="Times New Roman" w:hAnsi="Times New Roman" w:cs="Times New Roman"/>
                <w:b/>
                <w:bCs/>
                <w:sz w:val="22"/>
                <w:szCs w:val="22"/>
                <w:lang w:val="uk-UA" w:eastAsia="ru-RU"/>
              </w:rPr>
              <w:t>здоров</w:t>
            </w:r>
            <w:proofErr w:type="spellEnd"/>
            <w:r>
              <w:rPr>
                <w:rFonts w:ascii="Times New Roman" w:eastAsia="Times New Roman" w:hAnsi="Times New Roman" w:cs="Times New Roman"/>
                <w:b/>
                <w:bCs/>
                <w:sz w:val="22"/>
                <w:szCs w:val="22"/>
                <w:lang w:eastAsia="ru-RU"/>
              </w:rPr>
              <w:t>`</w:t>
            </w:r>
            <w:r>
              <w:rPr>
                <w:rFonts w:ascii="Times New Roman" w:eastAsia="Times New Roman" w:hAnsi="Times New Roman" w:cs="Times New Roman"/>
                <w:b/>
                <w:bCs/>
                <w:sz w:val="22"/>
                <w:szCs w:val="22"/>
                <w:lang w:val="ru-RU" w:eastAsia="ru-RU"/>
              </w:rPr>
              <w:t>я</w:t>
            </w:r>
          </w:p>
        </w:tc>
      </w:tr>
      <w:tr w:rsidR="001A393C" w:rsidRPr="006461B4" w14:paraId="073B216A" w14:textId="77777777" w:rsidTr="00F178C2">
        <w:trPr>
          <w:gridBefore w:val="1"/>
          <w:wBefore w:w="142" w:type="dxa"/>
        </w:trPr>
        <w:tc>
          <w:tcPr>
            <w:tcW w:w="568" w:type="dxa"/>
            <w:vAlign w:val="center"/>
          </w:tcPr>
          <w:p w14:paraId="1BA2F5CC" w14:textId="06B2F90C" w:rsidR="001A393C" w:rsidRPr="004A0F39" w:rsidRDefault="00721E35" w:rsidP="00C7774F">
            <w:pPr>
              <w:spacing w:line="360" w:lineRule="auto"/>
              <w:jc w:val="center"/>
              <w:rPr>
                <w:rFonts w:ascii="Times New Roman" w:hAnsi="Times New Roman" w:cs="Times New Roman"/>
                <w:sz w:val="22"/>
                <w:szCs w:val="22"/>
                <w:lang w:val="uk-UA"/>
              </w:rPr>
            </w:pPr>
            <w:r w:rsidRPr="004A0F39">
              <w:rPr>
                <w:rFonts w:ascii="Times New Roman" w:hAnsi="Times New Roman" w:cs="Times New Roman"/>
                <w:sz w:val="22"/>
                <w:szCs w:val="22"/>
                <w:lang w:val="uk-UA"/>
              </w:rPr>
              <w:t>2.1</w:t>
            </w:r>
          </w:p>
        </w:tc>
        <w:tc>
          <w:tcPr>
            <w:tcW w:w="5244" w:type="dxa"/>
            <w:vAlign w:val="center"/>
          </w:tcPr>
          <w:p w14:paraId="2A498F55" w14:textId="77777777" w:rsidR="001E02FB" w:rsidRPr="004A0F39" w:rsidRDefault="001E02FB" w:rsidP="001E02FB">
            <w:pPr>
              <w:jc w:val="both"/>
              <w:rPr>
                <w:rFonts w:ascii="Times New Roman" w:eastAsia="Times New Roman" w:hAnsi="Times New Roman" w:cs="Times New Roman"/>
                <w:bCs/>
                <w:sz w:val="22"/>
                <w:szCs w:val="22"/>
                <w:lang w:val="uk-UA" w:eastAsia="ru-RU"/>
              </w:rPr>
            </w:pPr>
            <w:r w:rsidRPr="004A0F39">
              <w:rPr>
                <w:rFonts w:ascii="Times New Roman" w:eastAsia="Times New Roman" w:hAnsi="Times New Roman" w:cs="Times New Roman"/>
                <w:bCs/>
                <w:sz w:val="22"/>
                <w:szCs w:val="22"/>
                <w:lang w:val="uk-UA" w:eastAsia="ru-RU"/>
              </w:rPr>
              <w:t>1. Оцінка індивідуальних поведінкових ризиків та складання плану зміни поведінки (Мотиваційне консультування)</w:t>
            </w:r>
          </w:p>
          <w:p w14:paraId="6E6EBEAA" w14:textId="77777777" w:rsidR="001E02FB" w:rsidRPr="004A0F39" w:rsidRDefault="001E02FB" w:rsidP="001E02FB">
            <w:pPr>
              <w:jc w:val="both"/>
              <w:rPr>
                <w:rFonts w:ascii="Times New Roman" w:eastAsia="Times New Roman" w:hAnsi="Times New Roman" w:cs="Times New Roman"/>
                <w:bCs/>
                <w:sz w:val="22"/>
                <w:szCs w:val="22"/>
                <w:lang w:val="uk-UA" w:eastAsia="ru-RU"/>
              </w:rPr>
            </w:pPr>
            <w:r w:rsidRPr="004A0F39">
              <w:rPr>
                <w:rFonts w:ascii="Times New Roman" w:eastAsia="Times New Roman" w:hAnsi="Times New Roman" w:cs="Times New Roman"/>
                <w:bCs/>
                <w:sz w:val="22"/>
                <w:szCs w:val="22"/>
                <w:lang w:val="uk-UA" w:eastAsia="ru-RU"/>
              </w:rPr>
              <w:t>Мета: Навчитися виявляти модифіковані фактори ризику (паління, низька фізична активність, нераціональне харчування) та розробляти індивідуальні стратегії їх зниження.</w:t>
            </w:r>
          </w:p>
          <w:p w14:paraId="55BC495B" w14:textId="3889FD95" w:rsidR="001A393C" w:rsidRPr="004A0F39" w:rsidRDefault="001E02FB" w:rsidP="001E02FB">
            <w:pPr>
              <w:jc w:val="both"/>
              <w:rPr>
                <w:rFonts w:ascii="Times New Roman" w:eastAsia="Times New Roman" w:hAnsi="Times New Roman" w:cs="Times New Roman"/>
                <w:bCs/>
                <w:sz w:val="22"/>
                <w:szCs w:val="22"/>
                <w:lang w:val="uk-UA" w:eastAsia="ru-RU"/>
              </w:rPr>
            </w:pPr>
            <w:r w:rsidRPr="004A0F39">
              <w:rPr>
                <w:rFonts w:ascii="Times New Roman" w:eastAsia="Times New Roman" w:hAnsi="Times New Roman" w:cs="Times New Roman"/>
                <w:bCs/>
                <w:sz w:val="22"/>
                <w:szCs w:val="22"/>
                <w:lang w:val="uk-UA" w:eastAsia="ru-RU"/>
              </w:rPr>
              <w:t>Проведіть коротке опитування (себе або колеги) щодо одного з ризиків (наприклад, кількість кроків за день або споживання цукру). Запишіть вихідні дані. Сформулюйте 1 конкретну ціль для покращення цієї звички за міжнародною системою SMART (наприклад: «Збільшити кількість кроків з 4 000 до 8 000 щодня з понеділка по п'ятницю протягом наступного місяця»). Перерахуйте 2 бар'єри, які можуть заважати досягненню цілі, та 2 способи їх подолання.</w:t>
            </w:r>
          </w:p>
        </w:tc>
        <w:tc>
          <w:tcPr>
            <w:tcW w:w="426" w:type="dxa"/>
            <w:vAlign w:val="center"/>
          </w:tcPr>
          <w:p w14:paraId="33571561" w14:textId="77777777" w:rsidR="001A393C" w:rsidRPr="001A393C" w:rsidRDefault="001A393C" w:rsidP="00C7774F">
            <w:pPr>
              <w:jc w:val="center"/>
              <w:rPr>
                <w:rFonts w:ascii="Times New Roman" w:hAnsi="Times New Roman" w:cs="Times New Roman"/>
                <w:b/>
                <w:sz w:val="22"/>
                <w:szCs w:val="22"/>
                <w:lang w:val="uk-UA"/>
              </w:rPr>
            </w:pPr>
          </w:p>
        </w:tc>
        <w:tc>
          <w:tcPr>
            <w:tcW w:w="425" w:type="dxa"/>
            <w:vAlign w:val="center"/>
          </w:tcPr>
          <w:p w14:paraId="2EDC049A" w14:textId="77777777" w:rsidR="001A393C" w:rsidRPr="001A393C" w:rsidRDefault="001A393C" w:rsidP="00C7774F">
            <w:pPr>
              <w:jc w:val="center"/>
              <w:rPr>
                <w:rFonts w:ascii="Times New Roman" w:hAnsi="Times New Roman" w:cs="Times New Roman"/>
                <w:b/>
                <w:sz w:val="22"/>
                <w:szCs w:val="22"/>
                <w:lang w:val="uk-UA"/>
              </w:rPr>
            </w:pPr>
          </w:p>
        </w:tc>
        <w:tc>
          <w:tcPr>
            <w:tcW w:w="425" w:type="dxa"/>
            <w:vAlign w:val="center"/>
          </w:tcPr>
          <w:p w14:paraId="49A96408" w14:textId="77777777" w:rsidR="001A393C" w:rsidRPr="001A393C" w:rsidRDefault="001A393C" w:rsidP="00C7774F">
            <w:pPr>
              <w:jc w:val="center"/>
              <w:rPr>
                <w:rFonts w:ascii="Times New Roman" w:hAnsi="Times New Roman" w:cs="Times New Roman"/>
                <w:b/>
                <w:sz w:val="22"/>
                <w:szCs w:val="22"/>
                <w:lang w:val="uk-UA"/>
              </w:rPr>
            </w:pPr>
          </w:p>
        </w:tc>
        <w:tc>
          <w:tcPr>
            <w:tcW w:w="567" w:type="dxa"/>
            <w:vAlign w:val="center"/>
          </w:tcPr>
          <w:p w14:paraId="026F69D1" w14:textId="77777777" w:rsidR="001A393C" w:rsidRPr="001A393C" w:rsidRDefault="001A393C" w:rsidP="00C7774F">
            <w:pPr>
              <w:jc w:val="center"/>
              <w:rPr>
                <w:rFonts w:ascii="Times New Roman" w:hAnsi="Times New Roman" w:cs="Times New Roman"/>
                <w:b/>
                <w:sz w:val="22"/>
                <w:szCs w:val="22"/>
                <w:lang w:val="uk-UA"/>
              </w:rPr>
            </w:pPr>
          </w:p>
        </w:tc>
      </w:tr>
      <w:tr w:rsidR="001A393C" w:rsidRPr="006461B4" w14:paraId="603729E8" w14:textId="77777777" w:rsidTr="00F178C2">
        <w:trPr>
          <w:gridBefore w:val="1"/>
          <w:wBefore w:w="142" w:type="dxa"/>
        </w:trPr>
        <w:tc>
          <w:tcPr>
            <w:tcW w:w="568" w:type="dxa"/>
            <w:vAlign w:val="center"/>
          </w:tcPr>
          <w:p w14:paraId="5B05A5F9" w14:textId="1B08FF1B" w:rsidR="001A393C" w:rsidRPr="004A0F39" w:rsidRDefault="00721E35" w:rsidP="00C7774F">
            <w:pPr>
              <w:spacing w:line="360" w:lineRule="auto"/>
              <w:jc w:val="center"/>
              <w:rPr>
                <w:rFonts w:ascii="Times New Roman" w:hAnsi="Times New Roman" w:cs="Times New Roman"/>
                <w:sz w:val="22"/>
                <w:szCs w:val="22"/>
                <w:lang w:val="uk-UA"/>
              </w:rPr>
            </w:pPr>
            <w:r w:rsidRPr="004A0F39">
              <w:rPr>
                <w:rFonts w:ascii="Times New Roman" w:hAnsi="Times New Roman" w:cs="Times New Roman"/>
                <w:sz w:val="22"/>
                <w:szCs w:val="22"/>
                <w:lang w:val="uk-UA"/>
              </w:rPr>
              <w:t>2.2</w:t>
            </w:r>
          </w:p>
        </w:tc>
        <w:tc>
          <w:tcPr>
            <w:tcW w:w="5244" w:type="dxa"/>
            <w:vAlign w:val="center"/>
          </w:tcPr>
          <w:p w14:paraId="0E330C70" w14:textId="77777777" w:rsidR="001E02FB" w:rsidRPr="004A0F39" w:rsidRDefault="001E02FB" w:rsidP="001E02FB">
            <w:pPr>
              <w:numPr>
                <w:ilvl w:val="0"/>
                <w:numId w:val="21"/>
              </w:numPr>
              <w:ind w:left="0"/>
              <w:jc w:val="both"/>
              <w:rPr>
                <w:rFonts w:ascii="Times New Roman" w:eastAsia="Times New Roman" w:hAnsi="Times New Roman" w:cs="Times New Roman"/>
                <w:bCs/>
                <w:sz w:val="22"/>
                <w:szCs w:val="22"/>
                <w:lang w:val="uk-UA" w:eastAsia="ru-RU"/>
              </w:rPr>
            </w:pPr>
            <w:r w:rsidRPr="004A0F39">
              <w:rPr>
                <w:rFonts w:ascii="Times New Roman" w:eastAsia="Times New Roman" w:hAnsi="Times New Roman" w:cs="Times New Roman"/>
                <w:bCs/>
                <w:sz w:val="22"/>
                <w:szCs w:val="22"/>
                <w:lang w:val="uk-UA" w:eastAsia="ru-RU"/>
              </w:rPr>
              <w:t xml:space="preserve">2. Розробка інформаційного </w:t>
            </w:r>
            <w:proofErr w:type="spellStart"/>
            <w:r w:rsidRPr="004A0F39">
              <w:rPr>
                <w:rFonts w:ascii="Times New Roman" w:eastAsia="Times New Roman" w:hAnsi="Times New Roman" w:cs="Times New Roman"/>
                <w:bCs/>
                <w:sz w:val="22"/>
                <w:szCs w:val="22"/>
                <w:lang w:val="uk-UA" w:eastAsia="ru-RU"/>
              </w:rPr>
              <w:t>мікроматеріалу</w:t>
            </w:r>
            <w:proofErr w:type="spellEnd"/>
            <w:r w:rsidRPr="004A0F39">
              <w:rPr>
                <w:rFonts w:ascii="Times New Roman" w:eastAsia="Times New Roman" w:hAnsi="Times New Roman" w:cs="Times New Roman"/>
                <w:bCs/>
                <w:sz w:val="22"/>
                <w:szCs w:val="22"/>
                <w:lang w:val="uk-UA" w:eastAsia="ru-RU"/>
              </w:rPr>
              <w:t xml:space="preserve"> (пам'ятки/</w:t>
            </w:r>
            <w:proofErr w:type="spellStart"/>
            <w:r w:rsidRPr="004A0F39">
              <w:rPr>
                <w:rFonts w:ascii="Times New Roman" w:eastAsia="Times New Roman" w:hAnsi="Times New Roman" w:cs="Times New Roman"/>
                <w:bCs/>
                <w:sz w:val="22"/>
                <w:szCs w:val="22"/>
                <w:lang w:val="uk-UA" w:eastAsia="ru-RU"/>
              </w:rPr>
              <w:t>постера</w:t>
            </w:r>
            <w:proofErr w:type="spellEnd"/>
            <w:r w:rsidRPr="004A0F39">
              <w:rPr>
                <w:rFonts w:ascii="Times New Roman" w:eastAsia="Times New Roman" w:hAnsi="Times New Roman" w:cs="Times New Roman"/>
                <w:bCs/>
                <w:sz w:val="22"/>
                <w:szCs w:val="22"/>
                <w:lang w:val="uk-UA" w:eastAsia="ru-RU"/>
              </w:rPr>
              <w:t>) для профілактики захворювань</w:t>
            </w:r>
          </w:p>
          <w:p w14:paraId="20D96125" w14:textId="77777777" w:rsidR="001E02FB" w:rsidRPr="004A0F39" w:rsidRDefault="001E02FB" w:rsidP="001E02FB">
            <w:pPr>
              <w:numPr>
                <w:ilvl w:val="0"/>
                <w:numId w:val="21"/>
              </w:numPr>
              <w:ind w:left="0"/>
              <w:jc w:val="both"/>
              <w:rPr>
                <w:rFonts w:ascii="Times New Roman" w:eastAsia="Times New Roman" w:hAnsi="Times New Roman" w:cs="Times New Roman"/>
                <w:bCs/>
                <w:sz w:val="22"/>
                <w:szCs w:val="22"/>
                <w:lang w:val="uk-UA" w:eastAsia="ru-RU"/>
              </w:rPr>
            </w:pPr>
            <w:r w:rsidRPr="004A0F39">
              <w:rPr>
                <w:rFonts w:ascii="Times New Roman" w:eastAsia="Times New Roman" w:hAnsi="Times New Roman" w:cs="Times New Roman"/>
                <w:bCs/>
                <w:sz w:val="22"/>
                <w:szCs w:val="22"/>
                <w:lang w:val="uk-UA" w:eastAsia="ru-RU"/>
              </w:rPr>
              <w:t>Мета: Освоїти базові інструменти комунікації у громадському здоров'ї та навчитися доносити медичну інформацію простою мовою.</w:t>
            </w:r>
          </w:p>
          <w:p w14:paraId="02BD159B" w14:textId="6ACE6671" w:rsidR="001A393C" w:rsidRPr="004A0F39" w:rsidRDefault="001E02FB" w:rsidP="001E02FB">
            <w:pPr>
              <w:numPr>
                <w:ilvl w:val="0"/>
                <w:numId w:val="21"/>
              </w:numPr>
              <w:ind w:left="0"/>
              <w:jc w:val="both"/>
              <w:rPr>
                <w:rFonts w:ascii="Times New Roman" w:eastAsia="Times New Roman" w:hAnsi="Times New Roman" w:cs="Times New Roman"/>
                <w:bCs/>
                <w:sz w:val="22"/>
                <w:szCs w:val="22"/>
                <w:lang w:val="uk-UA" w:eastAsia="ru-RU"/>
              </w:rPr>
            </w:pPr>
            <w:r w:rsidRPr="004A0F39">
              <w:rPr>
                <w:rFonts w:ascii="Times New Roman" w:eastAsia="Times New Roman" w:hAnsi="Times New Roman" w:cs="Times New Roman"/>
                <w:bCs/>
                <w:sz w:val="22"/>
                <w:szCs w:val="22"/>
                <w:lang w:val="uk-UA" w:eastAsia="ru-RU"/>
              </w:rPr>
              <w:t>Оберіть одну актуальну тему (наприклад: «Профілактика артеріальної гіпертензії», «Гігієна сну під час стресу» або «Переваги вакцинації від грипу»). Напишіть текстовий макет (скрипт) для майбутньої пам'ятки. Він обов'язково має містити: короткий чіткий заголовок, 3 прості правила дії (починайте з дієслів: «Обмежуйте...», «Спіть...», «Перевіряйте...») та 1 ключовий заклик до дії (</w:t>
            </w:r>
            <w:proofErr w:type="spellStart"/>
            <w:r w:rsidRPr="004A0F39">
              <w:rPr>
                <w:rFonts w:ascii="Times New Roman" w:eastAsia="Times New Roman" w:hAnsi="Times New Roman" w:cs="Times New Roman"/>
                <w:bCs/>
                <w:sz w:val="22"/>
                <w:szCs w:val="22"/>
                <w:lang w:val="uk-UA" w:eastAsia="ru-RU"/>
              </w:rPr>
              <w:t>Call</w:t>
            </w:r>
            <w:proofErr w:type="spellEnd"/>
            <w:r w:rsidRPr="004A0F39">
              <w:rPr>
                <w:rFonts w:ascii="Times New Roman" w:eastAsia="Times New Roman" w:hAnsi="Times New Roman" w:cs="Times New Roman"/>
                <w:bCs/>
                <w:sz w:val="22"/>
                <w:szCs w:val="22"/>
                <w:lang w:val="uk-UA" w:eastAsia="ru-RU"/>
              </w:rPr>
              <w:t xml:space="preserve"> </w:t>
            </w:r>
            <w:proofErr w:type="spellStart"/>
            <w:r w:rsidRPr="004A0F39">
              <w:rPr>
                <w:rFonts w:ascii="Times New Roman" w:eastAsia="Times New Roman" w:hAnsi="Times New Roman" w:cs="Times New Roman"/>
                <w:bCs/>
                <w:sz w:val="22"/>
                <w:szCs w:val="22"/>
                <w:lang w:val="uk-UA" w:eastAsia="ru-RU"/>
              </w:rPr>
              <w:t>to</w:t>
            </w:r>
            <w:proofErr w:type="spellEnd"/>
            <w:r w:rsidRPr="004A0F39">
              <w:rPr>
                <w:rFonts w:ascii="Times New Roman" w:eastAsia="Times New Roman" w:hAnsi="Times New Roman" w:cs="Times New Roman"/>
                <w:bCs/>
                <w:sz w:val="22"/>
                <w:szCs w:val="22"/>
                <w:lang w:val="uk-UA" w:eastAsia="ru-RU"/>
              </w:rPr>
              <w:t xml:space="preserve"> </w:t>
            </w:r>
            <w:proofErr w:type="spellStart"/>
            <w:r w:rsidRPr="004A0F39">
              <w:rPr>
                <w:rFonts w:ascii="Times New Roman" w:eastAsia="Times New Roman" w:hAnsi="Times New Roman" w:cs="Times New Roman"/>
                <w:bCs/>
                <w:sz w:val="22"/>
                <w:szCs w:val="22"/>
                <w:lang w:val="uk-UA" w:eastAsia="ru-RU"/>
              </w:rPr>
              <w:t>Action</w:t>
            </w:r>
            <w:proofErr w:type="spellEnd"/>
            <w:r w:rsidRPr="004A0F39">
              <w:rPr>
                <w:rFonts w:ascii="Times New Roman" w:eastAsia="Times New Roman" w:hAnsi="Times New Roman" w:cs="Times New Roman"/>
                <w:bCs/>
                <w:sz w:val="22"/>
                <w:szCs w:val="22"/>
                <w:lang w:val="uk-UA" w:eastAsia="ru-RU"/>
              </w:rPr>
              <w:t>).</w:t>
            </w:r>
          </w:p>
        </w:tc>
        <w:tc>
          <w:tcPr>
            <w:tcW w:w="426" w:type="dxa"/>
            <w:vAlign w:val="center"/>
          </w:tcPr>
          <w:p w14:paraId="2AF28E1D" w14:textId="77777777" w:rsidR="001A393C" w:rsidRPr="001A393C" w:rsidRDefault="001A393C" w:rsidP="00C7774F">
            <w:pPr>
              <w:jc w:val="center"/>
              <w:rPr>
                <w:rFonts w:ascii="Times New Roman" w:hAnsi="Times New Roman" w:cs="Times New Roman"/>
                <w:b/>
                <w:sz w:val="22"/>
                <w:szCs w:val="22"/>
                <w:lang w:val="uk-UA"/>
              </w:rPr>
            </w:pPr>
          </w:p>
        </w:tc>
        <w:tc>
          <w:tcPr>
            <w:tcW w:w="425" w:type="dxa"/>
            <w:vAlign w:val="center"/>
          </w:tcPr>
          <w:p w14:paraId="3642A7DC" w14:textId="77777777" w:rsidR="001A393C" w:rsidRPr="001A393C" w:rsidRDefault="001A393C" w:rsidP="00C7774F">
            <w:pPr>
              <w:jc w:val="center"/>
              <w:rPr>
                <w:rFonts w:ascii="Times New Roman" w:hAnsi="Times New Roman" w:cs="Times New Roman"/>
                <w:b/>
                <w:sz w:val="22"/>
                <w:szCs w:val="22"/>
                <w:lang w:val="uk-UA"/>
              </w:rPr>
            </w:pPr>
          </w:p>
        </w:tc>
        <w:tc>
          <w:tcPr>
            <w:tcW w:w="425" w:type="dxa"/>
            <w:vAlign w:val="center"/>
          </w:tcPr>
          <w:p w14:paraId="362E6BAE" w14:textId="77777777" w:rsidR="001A393C" w:rsidRPr="001A393C" w:rsidRDefault="001A393C" w:rsidP="00C7774F">
            <w:pPr>
              <w:jc w:val="center"/>
              <w:rPr>
                <w:rFonts w:ascii="Times New Roman" w:hAnsi="Times New Roman" w:cs="Times New Roman"/>
                <w:b/>
                <w:sz w:val="22"/>
                <w:szCs w:val="22"/>
                <w:lang w:val="uk-UA"/>
              </w:rPr>
            </w:pPr>
          </w:p>
        </w:tc>
        <w:tc>
          <w:tcPr>
            <w:tcW w:w="567" w:type="dxa"/>
            <w:vAlign w:val="center"/>
          </w:tcPr>
          <w:p w14:paraId="2DE5B400" w14:textId="77777777" w:rsidR="001A393C" w:rsidRPr="001A393C" w:rsidRDefault="001A393C" w:rsidP="00C7774F">
            <w:pPr>
              <w:jc w:val="center"/>
              <w:rPr>
                <w:rFonts w:ascii="Times New Roman" w:hAnsi="Times New Roman" w:cs="Times New Roman"/>
                <w:b/>
                <w:sz w:val="22"/>
                <w:szCs w:val="22"/>
                <w:lang w:val="uk-UA"/>
              </w:rPr>
            </w:pPr>
          </w:p>
        </w:tc>
      </w:tr>
      <w:tr w:rsidR="001A393C" w:rsidRPr="006461B4" w14:paraId="73EFE775" w14:textId="77777777" w:rsidTr="00F178C2">
        <w:trPr>
          <w:gridBefore w:val="1"/>
          <w:wBefore w:w="142" w:type="dxa"/>
        </w:trPr>
        <w:tc>
          <w:tcPr>
            <w:tcW w:w="568" w:type="dxa"/>
            <w:vAlign w:val="center"/>
          </w:tcPr>
          <w:p w14:paraId="3195E7AD" w14:textId="432F6CB1" w:rsidR="001A393C" w:rsidRPr="004A0F39" w:rsidRDefault="00721E35" w:rsidP="00C7774F">
            <w:pPr>
              <w:spacing w:line="360" w:lineRule="auto"/>
              <w:jc w:val="center"/>
              <w:rPr>
                <w:rFonts w:ascii="Times New Roman" w:hAnsi="Times New Roman" w:cs="Times New Roman"/>
                <w:sz w:val="22"/>
                <w:szCs w:val="22"/>
                <w:lang w:val="uk-UA"/>
              </w:rPr>
            </w:pPr>
            <w:r w:rsidRPr="004A0F39">
              <w:rPr>
                <w:rFonts w:ascii="Times New Roman" w:hAnsi="Times New Roman" w:cs="Times New Roman"/>
                <w:sz w:val="22"/>
                <w:szCs w:val="22"/>
                <w:lang w:val="uk-UA"/>
              </w:rPr>
              <w:t>2.3</w:t>
            </w:r>
          </w:p>
        </w:tc>
        <w:tc>
          <w:tcPr>
            <w:tcW w:w="5244" w:type="dxa"/>
            <w:vAlign w:val="center"/>
          </w:tcPr>
          <w:p w14:paraId="3AB31C0E" w14:textId="77777777" w:rsidR="001E02FB" w:rsidRPr="004A0F39" w:rsidRDefault="001E02FB" w:rsidP="001E02FB">
            <w:pPr>
              <w:numPr>
                <w:ilvl w:val="0"/>
                <w:numId w:val="22"/>
              </w:numPr>
              <w:ind w:left="0"/>
              <w:jc w:val="both"/>
              <w:rPr>
                <w:rFonts w:ascii="Times New Roman" w:eastAsia="Times New Roman" w:hAnsi="Times New Roman" w:cs="Times New Roman"/>
                <w:bCs/>
                <w:sz w:val="22"/>
                <w:szCs w:val="22"/>
                <w:lang w:val="uk-UA" w:eastAsia="ru-RU"/>
              </w:rPr>
            </w:pPr>
            <w:r w:rsidRPr="004A0F39">
              <w:rPr>
                <w:rFonts w:ascii="Times New Roman" w:eastAsia="Times New Roman" w:hAnsi="Times New Roman" w:cs="Times New Roman"/>
                <w:bCs/>
                <w:sz w:val="22"/>
                <w:szCs w:val="22"/>
                <w:lang w:val="uk-UA" w:eastAsia="ru-RU"/>
              </w:rPr>
              <w:t>3. Оцінка грамотності в питаннях здоров'я (</w:t>
            </w:r>
            <w:proofErr w:type="spellStart"/>
            <w:r w:rsidRPr="004A0F39">
              <w:rPr>
                <w:rFonts w:ascii="Times New Roman" w:eastAsia="Times New Roman" w:hAnsi="Times New Roman" w:cs="Times New Roman"/>
                <w:bCs/>
                <w:sz w:val="22"/>
                <w:szCs w:val="22"/>
                <w:lang w:val="uk-UA" w:eastAsia="ru-RU"/>
              </w:rPr>
              <w:t>Health</w:t>
            </w:r>
            <w:proofErr w:type="spellEnd"/>
            <w:r w:rsidRPr="004A0F39">
              <w:rPr>
                <w:rFonts w:ascii="Times New Roman" w:eastAsia="Times New Roman" w:hAnsi="Times New Roman" w:cs="Times New Roman"/>
                <w:bCs/>
                <w:sz w:val="22"/>
                <w:szCs w:val="22"/>
                <w:lang w:val="uk-UA" w:eastAsia="ru-RU"/>
              </w:rPr>
              <w:t xml:space="preserve"> </w:t>
            </w:r>
            <w:proofErr w:type="spellStart"/>
            <w:r w:rsidRPr="004A0F39">
              <w:rPr>
                <w:rFonts w:ascii="Times New Roman" w:eastAsia="Times New Roman" w:hAnsi="Times New Roman" w:cs="Times New Roman"/>
                <w:bCs/>
                <w:sz w:val="22"/>
                <w:szCs w:val="22"/>
                <w:lang w:val="uk-UA" w:eastAsia="ru-RU"/>
              </w:rPr>
              <w:t>Literacy</w:t>
            </w:r>
            <w:proofErr w:type="spellEnd"/>
            <w:r w:rsidRPr="004A0F39">
              <w:rPr>
                <w:rFonts w:ascii="Times New Roman" w:eastAsia="Times New Roman" w:hAnsi="Times New Roman" w:cs="Times New Roman"/>
                <w:bCs/>
                <w:sz w:val="22"/>
                <w:szCs w:val="22"/>
                <w:lang w:val="uk-UA" w:eastAsia="ru-RU"/>
              </w:rPr>
              <w:t>) та адаптація медичного тексту</w:t>
            </w:r>
          </w:p>
          <w:p w14:paraId="5CCBE7CC" w14:textId="77777777" w:rsidR="001E02FB" w:rsidRPr="004A0F39" w:rsidRDefault="001E02FB" w:rsidP="001E02FB">
            <w:pPr>
              <w:numPr>
                <w:ilvl w:val="0"/>
                <w:numId w:val="22"/>
              </w:numPr>
              <w:ind w:left="0"/>
              <w:jc w:val="both"/>
              <w:rPr>
                <w:rFonts w:ascii="Times New Roman" w:eastAsia="Times New Roman" w:hAnsi="Times New Roman" w:cs="Times New Roman"/>
                <w:bCs/>
                <w:sz w:val="22"/>
                <w:szCs w:val="22"/>
                <w:lang w:val="uk-UA" w:eastAsia="ru-RU"/>
              </w:rPr>
            </w:pPr>
            <w:r w:rsidRPr="004A0F39">
              <w:rPr>
                <w:rFonts w:ascii="Times New Roman" w:eastAsia="Times New Roman" w:hAnsi="Times New Roman" w:cs="Times New Roman"/>
                <w:bCs/>
                <w:sz w:val="22"/>
                <w:szCs w:val="22"/>
                <w:lang w:val="uk-UA" w:eastAsia="ru-RU"/>
              </w:rPr>
              <w:t>Мета: Навчитися перекладати складні медичні рекомендації на зрозумілу для пересічного громадянина мову.</w:t>
            </w:r>
          </w:p>
          <w:p w14:paraId="5EE593A4" w14:textId="2A5CDB60" w:rsidR="001A393C" w:rsidRPr="004A0F39" w:rsidRDefault="001E02FB" w:rsidP="001E02FB">
            <w:pPr>
              <w:numPr>
                <w:ilvl w:val="0"/>
                <w:numId w:val="22"/>
              </w:numPr>
              <w:ind w:left="0"/>
              <w:jc w:val="both"/>
              <w:rPr>
                <w:rFonts w:ascii="Times New Roman" w:eastAsia="Times New Roman" w:hAnsi="Times New Roman" w:cs="Times New Roman"/>
                <w:bCs/>
                <w:sz w:val="22"/>
                <w:szCs w:val="22"/>
                <w:lang w:val="uk-UA" w:eastAsia="ru-RU"/>
              </w:rPr>
            </w:pPr>
            <w:r w:rsidRPr="004A0F39">
              <w:rPr>
                <w:rFonts w:ascii="Times New Roman" w:eastAsia="Times New Roman" w:hAnsi="Times New Roman" w:cs="Times New Roman"/>
                <w:bCs/>
                <w:sz w:val="22"/>
                <w:szCs w:val="22"/>
                <w:lang w:val="uk-UA" w:eastAsia="ru-RU"/>
              </w:rPr>
              <w:t xml:space="preserve">Візьміть складне медичне твердження (наприклад: «Для мінімізації ризику </w:t>
            </w:r>
            <w:proofErr w:type="spellStart"/>
            <w:r w:rsidRPr="004A0F39">
              <w:rPr>
                <w:rFonts w:ascii="Times New Roman" w:eastAsia="Times New Roman" w:hAnsi="Times New Roman" w:cs="Times New Roman"/>
                <w:bCs/>
                <w:sz w:val="22"/>
                <w:szCs w:val="22"/>
                <w:lang w:val="uk-UA" w:eastAsia="ru-RU"/>
              </w:rPr>
              <w:t>цереброваскулярних</w:t>
            </w:r>
            <w:proofErr w:type="spellEnd"/>
            <w:r w:rsidRPr="004A0F39">
              <w:rPr>
                <w:rFonts w:ascii="Times New Roman" w:eastAsia="Times New Roman" w:hAnsi="Times New Roman" w:cs="Times New Roman"/>
                <w:bCs/>
                <w:sz w:val="22"/>
                <w:szCs w:val="22"/>
                <w:lang w:val="uk-UA" w:eastAsia="ru-RU"/>
              </w:rPr>
              <w:t xml:space="preserve"> подій необхідно забезпечити </w:t>
            </w:r>
            <w:proofErr w:type="spellStart"/>
            <w:r w:rsidRPr="004A0F39">
              <w:rPr>
                <w:rFonts w:ascii="Times New Roman" w:eastAsia="Times New Roman" w:hAnsi="Times New Roman" w:cs="Times New Roman"/>
                <w:bCs/>
                <w:sz w:val="22"/>
                <w:szCs w:val="22"/>
                <w:lang w:val="uk-UA" w:eastAsia="ru-RU"/>
              </w:rPr>
              <w:t>комплаєнс</w:t>
            </w:r>
            <w:proofErr w:type="spellEnd"/>
            <w:r w:rsidRPr="004A0F39">
              <w:rPr>
                <w:rFonts w:ascii="Times New Roman" w:eastAsia="Times New Roman" w:hAnsi="Times New Roman" w:cs="Times New Roman"/>
                <w:bCs/>
                <w:sz w:val="22"/>
                <w:szCs w:val="22"/>
                <w:lang w:val="uk-UA" w:eastAsia="ru-RU"/>
              </w:rPr>
              <w:t xml:space="preserve"> до </w:t>
            </w:r>
            <w:proofErr w:type="spellStart"/>
            <w:r w:rsidRPr="004A0F39">
              <w:rPr>
                <w:rFonts w:ascii="Times New Roman" w:eastAsia="Times New Roman" w:hAnsi="Times New Roman" w:cs="Times New Roman"/>
                <w:bCs/>
                <w:sz w:val="22"/>
                <w:szCs w:val="22"/>
                <w:lang w:val="uk-UA" w:eastAsia="ru-RU"/>
              </w:rPr>
              <w:t>антигіпертензивної</w:t>
            </w:r>
            <w:proofErr w:type="spellEnd"/>
            <w:r w:rsidRPr="004A0F39">
              <w:rPr>
                <w:rFonts w:ascii="Times New Roman" w:eastAsia="Times New Roman" w:hAnsi="Times New Roman" w:cs="Times New Roman"/>
                <w:bCs/>
                <w:sz w:val="22"/>
                <w:szCs w:val="22"/>
                <w:lang w:val="uk-UA" w:eastAsia="ru-RU"/>
              </w:rPr>
              <w:t xml:space="preserve"> терапії та контролювати рівень </w:t>
            </w:r>
            <w:r w:rsidRPr="004A0F39">
              <w:rPr>
                <w:rFonts w:ascii="Times New Roman" w:eastAsia="Times New Roman" w:hAnsi="Times New Roman" w:cs="Times New Roman"/>
                <w:bCs/>
                <w:sz w:val="22"/>
                <w:szCs w:val="22"/>
                <w:lang w:val="uk-UA" w:eastAsia="ru-RU"/>
              </w:rPr>
              <w:lastRenderedPageBreak/>
              <w:t>ліпопротеїдів низької щільності»). Перепишіть його у щоденник двома простими, короткими реченнями, які будуть зрозумілі людині без медичної освіти (наприклад: «Щоб захистити судини мозку та уникнути інсульту, важливо щодня вчасно приймати ліки від тиску. Також варто здати аналіз крові, щоб перевірити рівень "поганого" холестерину»).</w:t>
            </w:r>
          </w:p>
        </w:tc>
        <w:tc>
          <w:tcPr>
            <w:tcW w:w="426" w:type="dxa"/>
            <w:vAlign w:val="center"/>
          </w:tcPr>
          <w:p w14:paraId="285DD279" w14:textId="77777777" w:rsidR="001A393C" w:rsidRPr="001A393C" w:rsidRDefault="001A393C" w:rsidP="00C7774F">
            <w:pPr>
              <w:jc w:val="center"/>
              <w:rPr>
                <w:rFonts w:ascii="Times New Roman" w:hAnsi="Times New Roman" w:cs="Times New Roman"/>
                <w:b/>
                <w:sz w:val="22"/>
                <w:szCs w:val="22"/>
                <w:lang w:val="uk-UA"/>
              </w:rPr>
            </w:pPr>
          </w:p>
        </w:tc>
        <w:tc>
          <w:tcPr>
            <w:tcW w:w="425" w:type="dxa"/>
            <w:vAlign w:val="center"/>
          </w:tcPr>
          <w:p w14:paraId="326021E8" w14:textId="77777777" w:rsidR="001A393C" w:rsidRPr="001A393C" w:rsidRDefault="001A393C" w:rsidP="00C7774F">
            <w:pPr>
              <w:jc w:val="center"/>
              <w:rPr>
                <w:rFonts w:ascii="Times New Roman" w:hAnsi="Times New Roman" w:cs="Times New Roman"/>
                <w:b/>
                <w:sz w:val="22"/>
                <w:szCs w:val="22"/>
                <w:lang w:val="uk-UA"/>
              </w:rPr>
            </w:pPr>
          </w:p>
        </w:tc>
        <w:tc>
          <w:tcPr>
            <w:tcW w:w="425" w:type="dxa"/>
            <w:vAlign w:val="center"/>
          </w:tcPr>
          <w:p w14:paraId="2D0192BB" w14:textId="77777777" w:rsidR="001A393C" w:rsidRPr="001A393C" w:rsidRDefault="001A393C" w:rsidP="00C7774F">
            <w:pPr>
              <w:jc w:val="center"/>
              <w:rPr>
                <w:rFonts w:ascii="Times New Roman" w:hAnsi="Times New Roman" w:cs="Times New Roman"/>
                <w:b/>
                <w:sz w:val="22"/>
                <w:szCs w:val="22"/>
                <w:lang w:val="uk-UA"/>
              </w:rPr>
            </w:pPr>
          </w:p>
        </w:tc>
        <w:tc>
          <w:tcPr>
            <w:tcW w:w="567" w:type="dxa"/>
            <w:vAlign w:val="center"/>
          </w:tcPr>
          <w:p w14:paraId="3066D46B" w14:textId="77777777" w:rsidR="001A393C" w:rsidRPr="001A393C" w:rsidRDefault="001A393C" w:rsidP="00C7774F">
            <w:pPr>
              <w:jc w:val="center"/>
              <w:rPr>
                <w:rFonts w:ascii="Times New Roman" w:hAnsi="Times New Roman" w:cs="Times New Roman"/>
                <w:b/>
                <w:sz w:val="22"/>
                <w:szCs w:val="22"/>
                <w:lang w:val="uk-UA"/>
              </w:rPr>
            </w:pPr>
          </w:p>
        </w:tc>
      </w:tr>
      <w:tr w:rsidR="00C11C1B" w:rsidRPr="00721E35" w14:paraId="01E603F2" w14:textId="77777777" w:rsidTr="007B6D51">
        <w:trPr>
          <w:gridBefore w:val="1"/>
          <w:wBefore w:w="142" w:type="dxa"/>
        </w:trPr>
        <w:tc>
          <w:tcPr>
            <w:tcW w:w="568" w:type="dxa"/>
            <w:vAlign w:val="center"/>
          </w:tcPr>
          <w:p w14:paraId="5F01E2B5" w14:textId="232EFC0E" w:rsidR="00C11C1B" w:rsidRPr="00721E35" w:rsidRDefault="00C11C1B" w:rsidP="00BF37BC">
            <w:pPr>
              <w:jc w:val="center"/>
              <w:rPr>
                <w:rFonts w:ascii="Times New Roman" w:hAnsi="Times New Roman" w:cs="Times New Roman"/>
                <w:b/>
                <w:sz w:val="22"/>
                <w:szCs w:val="22"/>
                <w:lang w:val="uk-UA"/>
              </w:rPr>
            </w:pPr>
            <w:r w:rsidRPr="00721E35">
              <w:rPr>
                <w:rFonts w:ascii="Times New Roman" w:hAnsi="Times New Roman" w:cs="Times New Roman"/>
                <w:b/>
                <w:sz w:val="22"/>
                <w:szCs w:val="22"/>
                <w:lang w:val="uk-UA"/>
              </w:rPr>
              <w:t>3</w:t>
            </w:r>
          </w:p>
        </w:tc>
        <w:tc>
          <w:tcPr>
            <w:tcW w:w="7087" w:type="dxa"/>
            <w:gridSpan w:val="5"/>
            <w:vAlign w:val="center"/>
          </w:tcPr>
          <w:p w14:paraId="2A5E6218" w14:textId="1B45C3FE" w:rsidR="00C11C1B" w:rsidRPr="00721E35" w:rsidRDefault="00C11C1B" w:rsidP="00BF37BC">
            <w:pPr>
              <w:jc w:val="center"/>
              <w:rPr>
                <w:rFonts w:ascii="Times New Roman" w:hAnsi="Times New Roman" w:cs="Times New Roman"/>
                <w:b/>
                <w:sz w:val="22"/>
                <w:szCs w:val="22"/>
                <w:lang w:val="uk-UA"/>
              </w:rPr>
            </w:pPr>
            <w:proofErr w:type="spellStart"/>
            <w:r>
              <w:rPr>
                <w:rFonts w:ascii="Times New Roman" w:eastAsia="Times New Roman" w:hAnsi="Times New Roman" w:cs="Times New Roman"/>
                <w:b/>
                <w:bCs/>
                <w:sz w:val="22"/>
                <w:szCs w:val="22"/>
                <w:lang w:val="uk-UA" w:eastAsia="ru-RU"/>
              </w:rPr>
              <w:t>Патоморфологія</w:t>
            </w:r>
            <w:proofErr w:type="spellEnd"/>
            <w:r>
              <w:rPr>
                <w:rFonts w:ascii="Times New Roman" w:eastAsia="Times New Roman" w:hAnsi="Times New Roman" w:cs="Times New Roman"/>
                <w:b/>
                <w:bCs/>
                <w:sz w:val="22"/>
                <w:szCs w:val="22"/>
                <w:lang w:val="uk-UA" w:eastAsia="ru-RU"/>
              </w:rPr>
              <w:t xml:space="preserve"> та патофізіологія</w:t>
            </w:r>
          </w:p>
        </w:tc>
      </w:tr>
      <w:tr w:rsidR="00721E35" w:rsidRPr="006461B4" w14:paraId="441CB8BB" w14:textId="77777777" w:rsidTr="00F178C2">
        <w:trPr>
          <w:gridBefore w:val="1"/>
          <w:wBefore w:w="142" w:type="dxa"/>
        </w:trPr>
        <w:tc>
          <w:tcPr>
            <w:tcW w:w="568" w:type="dxa"/>
            <w:vAlign w:val="center"/>
          </w:tcPr>
          <w:p w14:paraId="6FA7C5A1" w14:textId="4545D8BA" w:rsidR="00721E35" w:rsidRPr="005D292E" w:rsidRDefault="00721E35" w:rsidP="00C7774F">
            <w:pPr>
              <w:spacing w:line="360" w:lineRule="auto"/>
              <w:jc w:val="center"/>
              <w:rPr>
                <w:rFonts w:ascii="Times New Roman" w:hAnsi="Times New Roman" w:cs="Times New Roman"/>
                <w:sz w:val="22"/>
                <w:szCs w:val="22"/>
                <w:lang w:val="uk-UA"/>
              </w:rPr>
            </w:pPr>
            <w:r w:rsidRPr="005D292E">
              <w:rPr>
                <w:rFonts w:ascii="Times New Roman" w:hAnsi="Times New Roman" w:cs="Times New Roman"/>
                <w:sz w:val="22"/>
                <w:szCs w:val="22"/>
                <w:lang w:val="uk-UA"/>
              </w:rPr>
              <w:t>3.1</w:t>
            </w:r>
          </w:p>
        </w:tc>
        <w:tc>
          <w:tcPr>
            <w:tcW w:w="5244" w:type="dxa"/>
            <w:vAlign w:val="center"/>
          </w:tcPr>
          <w:p w14:paraId="52525A55" w14:textId="77777777" w:rsidR="005D292E" w:rsidRPr="005D292E" w:rsidRDefault="005D292E" w:rsidP="005D292E">
            <w:pPr>
              <w:numPr>
                <w:ilvl w:val="0"/>
                <w:numId w:val="25"/>
              </w:numPr>
              <w:ind w:left="0"/>
              <w:jc w:val="both"/>
              <w:rPr>
                <w:rFonts w:ascii="Times New Roman" w:eastAsia="Times New Roman" w:hAnsi="Times New Roman" w:cs="Times New Roman"/>
                <w:bCs/>
                <w:sz w:val="22"/>
                <w:szCs w:val="22"/>
                <w:lang w:val="uk-UA" w:eastAsia="ru-RU"/>
              </w:rPr>
            </w:pPr>
            <w:r w:rsidRPr="005D292E">
              <w:rPr>
                <w:rFonts w:ascii="Times New Roman" w:eastAsia="Times New Roman" w:hAnsi="Times New Roman" w:cs="Times New Roman"/>
                <w:bCs/>
                <w:sz w:val="22"/>
                <w:szCs w:val="22"/>
                <w:lang w:val="uk-UA" w:eastAsia="ru-RU"/>
              </w:rPr>
              <w:t xml:space="preserve">1. Патофізіологія та </w:t>
            </w:r>
            <w:proofErr w:type="spellStart"/>
            <w:r w:rsidRPr="005D292E">
              <w:rPr>
                <w:rFonts w:ascii="Times New Roman" w:eastAsia="Times New Roman" w:hAnsi="Times New Roman" w:cs="Times New Roman"/>
                <w:bCs/>
                <w:sz w:val="22"/>
                <w:szCs w:val="22"/>
                <w:lang w:val="uk-UA" w:eastAsia="ru-RU"/>
              </w:rPr>
              <w:t>патоморфологія</w:t>
            </w:r>
            <w:proofErr w:type="spellEnd"/>
            <w:r w:rsidRPr="005D292E">
              <w:rPr>
                <w:rFonts w:ascii="Times New Roman" w:eastAsia="Times New Roman" w:hAnsi="Times New Roman" w:cs="Times New Roman"/>
                <w:bCs/>
                <w:sz w:val="22"/>
                <w:szCs w:val="22"/>
                <w:lang w:val="uk-UA" w:eastAsia="ru-RU"/>
              </w:rPr>
              <w:t xml:space="preserve"> запалення як універсального процесу</w:t>
            </w:r>
          </w:p>
          <w:p w14:paraId="14B900D5" w14:textId="10891857" w:rsidR="005D292E" w:rsidRPr="005D292E" w:rsidRDefault="005D292E" w:rsidP="005D292E">
            <w:pPr>
              <w:numPr>
                <w:ilvl w:val="0"/>
                <w:numId w:val="25"/>
              </w:numPr>
              <w:ind w:left="0"/>
              <w:jc w:val="both"/>
              <w:rPr>
                <w:rFonts w:ascii="Times New Roman" w:eastAsia="Times New Roman" w:hAnsi="Times New Roman" w:cs="Times New Roman"/>
                <w:bCs/>
                <w:sz w:val="22"/>
                <w:szCs w:val="22"/>
                <w:lang w:val="uk-UA" w:eastAsia="ru-RU"/>
              </w:rPr>
            </w:pPr>
            <w:r w:rsidRPr="005D292E">
              <w:rPr>
                <w:rFonts w:ascii="Times New Roman" w:eastAsia="Times New Roman" w:hAnsi="Times New Roman" w:cs="Times New Roman"/>
                <w:bCs/>
                <w:sz w:val="22"/>
                <w:szCs w:val="22"/>
                <w:lang w:val="uk-UA" w:eastAsia="ru-RU"/>
              </w:rPr>
              <w:t>Мета: Навчитися розрізняти місцеві та загальні ознаки запалення, а також розуміти їхній морфологічний прояв при масових інфекційних чи соматичних захворюваннях.</w:t>
            </w:r>
          </w:p>
          <w:p w14:paraId="125596DF" w14:textId="73A50E67" w:rsidR="00721E35" w:rsidRPr="005D292E" w:rsidRDefault="005D292E" w:rsidP="005D292E">
            <w:pPr>
              <w:numPr>
                <w:ilvl w:val="0"/>
                <w:numId w:val="25"/>
              </w:numPr>
              <w:ind w:left="0"/>
              <w:jc w:val="both"/>
              <w:rPr>
                <w:rFonts w:ascii="Times New Roman" w:eastAsia="Times New Roman" w:hAnsi="Times New Roman" w:cs="Times New Roman"/>
                <w:bCs/>
                <w:sz w:val="22"/>
                <w:szCs w:val="22"/>
                <w:lang w:val="uk-UA" w:eastAsia="ru-RU"/>
              </w:rPr>
            </w:pPr>
            <w:r w:rsidRPr="005D292E">
              <w:rPr>
                <w:rFonts w:ascii="Times New Roman" w:eastAsia="Times New Roman" w:hAnsi="Times New Roman" w:cs="Times New Roman"/>
                <w:bCs/>
                <w:sz w:val="22"/>
                <w:szCs w:val="22"/>
                <w:lang w:val="uk-UA" w:eastAsia="ru-RU"/>
              </w:rPr>
              <w:t xml:space="preserve">Заповніть таблицю для 5 класичних місцевих ознак запалення (на прикладі гострого бронхіту або фурункула шкіри): вкажіть латинську назву ознаки та її патофізіологічну причину (наприклад: </w:t>
            </w:r>
            <w:proofErr w:type="spellStart"/>
            <w:r w:rsidRPr="005D292E">
              <w:rPr>
                <w:rFonts w:ascii="Times New Roman" w:eastAsia="Times New Roman" w:hAnsi="Times New Roman" w:cs="Times New Roman"/>
                <w:bCs/>
                <w:sz w:val="22"/>
                <w:szCs w:val="22"/>
                <w:lang w:val="uk-UA" w:eastAsia="ru-RU"/>
              </w:rPr>
              <w:t>Rubor</w:t>
            </w:r>
            <w:proofErr w:type="spellEnd"/>
            <w:r w:rsidRPr="005D292E">
              <w:rPr>
                <w:rFonts w:ascii="Times New Roman" w:eastAsia="Times New Roman" w:hAnsi="Times New Roman" w:cs="Times New Roman"/>
                <w:bCs/>
                <w:sz w:val="22"/>
                <w:szCs w:val="22"/>
                <w:lang w:val="uk-UA" w:eastAsia="ru-RU"/>
              </w:rPr>
              <w:t xml:space="preserve"> (почервоніння) — виникає через розширення судин та приплив артеріальної крові). Перерахуйте 3 головні загальні (системні) ознаки запалення, які виявляють під час скринінгу пацієнтів (наприклад, гарячка, зміни в аналізі крові).</w:t>
            </w:r>
          </w:p>
        </w:tc>
        <w:tc>
          <w:tcPr>
            <w:tcW w:w="426" w:type="dxa"/>
            <w:vAlign w:val="center"/>
          </w:tcPr>
          <w:p w14:paraId="78899358" w14:textId="77777777" w:rsidR="00721E35" w:rsidRPr="001A393C" w:rsidRDefault="00721E35" w:rsidP="00C7774F">
            <w:pPr>
              <w:jc w:val="center"/>
              <w:rPr>
                <w:rFonts w:ascii="Times New Roman" w:hAnsi="Times New Roman" w:cs="Times New Roman"/>
                <w:b/>
                <w:sz w:val="22"/>
                <w:szCs w:val="22"/>
                <w:lang w:val="uk-UA"/>
              </w:rPr>
            </w:pPr>
          </w:p>
        </w:tc>
        <w:tc>
          <w:tcPr>
            <w:tcW w:w="425" w:type="dxa"/>
            <w:vAlign w:val="center"/>
          </w:tcPr>
          <w:p w14:paraId="50E688DC" w14:textId="77777777" w:rsidR="00721E35" w:rsidRPr="001A393C" w:rsidRDefault="00721E35" w:rsidP="00C7774F">
            <w:pPr>
              <w:jc w:val="center"/>
              <w:rPr>
                <w:rFonts w:ascii="Times New Roman" w:hAnsi="Times New Roman" w:cs="Times New Roman"/>
                <w:b/>
                <w:sz w:val="22"/>
                <w:szCs w:val="22"/>
                <w:lang w:val="uk-UA"/>
              </w:rPr>
            </w:pPr>
          </w:p>
        </w:tc>
        <w:tc>
          <w:tcPr>
            <w:tcW w:w="425" w:type="dxa"/>
            <w:vAlign w:val="center"/>
          </w:tcPr>
          <w:p w14:paraId="371D3D5C" w14:textId="77777777" w:rsidR="00721E35" w:rsidRPr="001A393C" w:rsidRDefault="00721E35" w:rsidP="00C7774F">
            <w:pPr>
              <w:jc w:val="center"/>
              <w:rPr>
                <w:rFonts w:ascii="Times New Roman" w:hAnsi="Times New Roman" w:cs="Times New Roman"/>
                <w:b/>
                <w:sz w:val="22"/>
                <w:szCs w:val="22"/>
                <w:lang w:val="uk-UA"/>
              </w:rPr>
            </w:pPr>
          </w:p>
        </w:tc>
        <w:tc>
          <w:tcPr>
            <w:tcW w:w="567" w:type="dxa"/>
            <w:vAlign w:val="center"/>
          </w:tcPr>
          <w:p w14:paraId="77C7B94D" w14:textId="77777777" w:rsidR="00721E35" w:rsidRPr="001A393C" w:rsidRDefault="00721E35" w:rsidP="00C7774F">
            <w:pPr>
              <w:jc w:val="center"/>
              <w:rPr>
                <w:rFonts w:ascii="Times New Roman" w:hAnsi="Times New Roman" w:cs="Times New Roman"/>
                <w:b/>
                <w:sz w:val="22"/>
                <w:szCs w:val="22"/>
                <w:lang w:val="uk-UA"/>
              </w:rPr>
            </w:pPr>
          </w:p>
        </w:tc>
      </w:tr>
      <w:tr w:rsidR="00BF37BC" w:rsidRPr="006461B4" w14:paraId="19FA604D" w14:textId="77777777" w:rsidTr="00F178C2">
        <w:trPr>
          <w:gridBefore w:val="1"/>
          <w:wBefore w:w="142" w:type="dxa"/>
        </w:trPr>
        <w:tc>
          <w:tcPr>
            <w:tcW w:w="568" w:type="dxa"/>
            <w:vAlign w:val="center"/>
          </w:tcPr>
          <w:p w14:paraId="346BCAC9" w14:textId="5C485510" w:rsidR="00BF37BC" w:rsidRPr="005D292E" w:rsidRDefault="00BF37BC" w:rsidP="00C7774F">
            <w:pPr>
              <w:spacing w:line="360" w:lineRule="auto"/>
              <w:jc w:val="center"/>
              <w:rPr>
                <w:rFonts w:ascii="Times New Roman" w:hAnsi="Times New Roman" w:cs="Times New Roman"/>
                <w:sz w:val="22"/>
                <w:szCs w:val="22"/>
                <w:lang w:val="uk-UA"/>
              </w:rPr>
            </w:pPr>
            <w:r w:rsidRPr="005D292E">
              <w:rPr>
                <w:rFonts w:ascii="Times New Roman" w:hAnsi="Times New Roman" w:cs="Times New Roman"/>
                <w:sz w:val="22"/>
                <w:szCs w:val="22"/>
                <w:lang w:val="uk-UA"/>
              </w:rPr>
              <w:t>3.2.</w:t>
            </w:r>
          </w:p>
        </w:tc>
        <w:tc>
          <w:tcPr>
            <w:tcW w:w="5244" w:type="dxa"/>
            <w:vAlign w:val="center"/>
          </w:tcPr>
          <w:p w14:paraId="16B2559B" w14:textId="77777777" w:rsidR="005D292E" w:rsidRPr="005D292E" w:rsidRDefault="005D292E" w:rsidP="005D292E">
            <w:pPr>
              <w:jc w:val="both"/>
              <w:outlineLvl w:val="2"/>
              <w:rPr>
                <w:rFonts w:ascii="Times New Roman" w:eastAsia="Times New Roman" w:hAnsi="Times New Roman" w:cs="Times New Roman"/>
                <w:bCs/>
                <w:sz w:val="22"/>
                <w:szCs w:val="22"/>
                <w:lang w:val="uk-UA" w:eastAsia="ru-RU"/>
              </w:rPr>
            </w:pPr>
            <w:r w:rsidRPr="005D292E">
              <w:rPr>
                <w:rFonts w:ascii="Times New Roman" w:eastAsia="Times New Roman" w:hAnsi="Times New Roman" w:cs="Times New Roman"/>
                <w:bCs/>
                <w:sz w:val="22"/>
                <w:szCs w:val="22"/>
                <w:lang w:val="uk-UA" w:eastAsia="ru-RU"/>
              </w:rPr>
              <w:t xml:space="preserve">2. </w:t>
            </w:r>
            <w:proofErr w:type="spellStart"/>
            <w:r w:rsidRPr="005D292E">
              <w:rPr>
                <w:rFonts w:ascii="Times New Roman" w:eastAsia="Times New Roman" w:hAnsi="Times New Roman" w:cs="Times New Roman"/>
                <w:bCs/>
                <w:sz w:val="22"/>
                <w:szCs w:val="22"/>
                <w:lang w:val="uk-UA" w:eastAsia="ru-RU"/>
              </w:rPr>
              <w:t>Патоморфологія</w:t>
            </w:r>
            <w:proofErr w:type="spellEnd"/>
            <w:r w:rsidRPr="005D292E">
              <w:rPr>
                <w:rFonts w:ascii="Times New Roman" w:eastAsia="Times New Roman" w:hAnsi="Times New Roman" w:cs="Times New Roman"/>
                <w:bCs/>
                <w:sz w:val="22"/>
                <w:szCs w:val="22"/>
                <w:lang w:val="uk-UA" w:eastAsia="ru-RU"/>
              </w:rPr>
              <w:t xml:space="preserve"> порушень кровообігу: ішемія, інфаркт та тромбоз</w:t>
            </w:r>
          </w:p>
          <w:p w14:paraId="73989737" w14:textId="77777777" w:rsidR="005D292E" w:rsidRPr="005D292E" w:rsidRDefault="005D292E" w:rsidP="005D292E">
            <w:pPr>
              <w:jc w:val="both"/>
              <w:outlineLvl w:val="2"/>
              <w:rPr>
                <w:rFonts w:ascii="Times New Roman" w:eastAsia="Times New Roman" w:hAnsi="Times New Roman" w:cs="Times New Roman"/>
                <w:bCs/>
                <w:sz w:val="22"/>
                <w:szCs w:val="22"/>
                <w:lang w:val="uk-UA" w:eastAsia="ru-RU"/>
              </w:rPr>
            </w:pPr>
            <w:r w:rsidRPr="005D292E">
              <w:rPr>
                <w:rFonts w:ascii="Times New Roman" w:eastAsia="Times New Roman" w:hAnsi="Times New Roman" w:cs="Times New Roman"/>
                <w:bCs/>
                <w:sz w:val="22"/>
                <w:szCs w:val="22"/>
                <w:lang w:val="uk-UA" w:eastAsia="ru-RU"/>
              </w:rPr>
              <w:t xml:space="preserve">Мета: Закріпити знання про морфологічні зміни в органах при гострих судинних катастрофах, які є головною причиною смертності у світі (інсульти, інфаркти). </w:t>
            </w:r>
          </w:p>
          <w:p w14:paraId="264F58FD" w14:textId="52AB5BAE" w:rsidR="00BF37BC" w:rsidRPr="005D292E" w:rsidRDefault="005D292E" w:rsidP="005D292E">
            <w:pPr>
              <w:jc w:val="both"/>
              <w:outlineLvl w:val="2"/>
              <w:rPr>
                <w:rFonts w:ascii="Times New Roman" w:eastAsia="Times New Roman" w:hAnsi="Times New Roman" w:cs="Times New Roman"/>
                <w:bCs/>
                <w:sz w:val="22"/>
                <w:szCs w:val="22"/>
                <w:lang w:val="uk-UA" w:eastAsia="ru-RU"/>
              </w:rPr>
            </w:pPr>
            <w:r w:rsidRPr="005D292E">
              <w:rPr>
                <w:rFonts w:ascii="Times New Roman" w:eastAsia="Times New Roman" w:hAnsi="Times New Roman" w:cs="Times New Roman"/>
                <w:bCs/>
                <w:sz w:val="22"/>
                <w:szCs w:val="22"/>
                <w:lang w:val="uk-UA" w:eastAsia="ru-RU"/>
              </w:rPr>
              <w:t>Дайте коротке визначення термінам «ішемія», «тромбоз» та «</w:t>
            </w:r>
            <w:proofErr w:type="spellStart"/>
            <w:r w:rsidRPr="005D292E">
              <w:rPr>
                <w:rFonts w:ascii="Times New Roman" w:eastAsia="Times New Roman" w:hAnsi="Times New Roman" w:cs="Times New Roman"/>
                <w:bCs/>
                <w:sz w:val="22"/>
                <w:szCs w:val="22"/>
                <w:lang w:val="uk-UA" w:eastAsia="ru-RU"/>
              </w:rPr>
              <w:t>инфаркт</w:t>
            </w:r>
            <w:proofErr w:type="spellEnd"/>
            <w:r w:rsidRPr="005D292E">
              <w:rPr>
                <w:rFonts w:ascii="Times New Roman" w:eastAsia="Times New Roman" w:hAnsi="Times New Roman" w:cs="Times New Roman"/>
                <w:bCs/>
                <w:sz w:val="22"/>
                <w:szCs w:val="22"/>
                <w:lang w:val="uk-UA" w:eastAsia="ru-RU"/>
              </w:rPr>
              <w:t>» (як вони пов'язані між собою). Опишіть макроскопічні зміни в тканинах (колір, консистенція, межі), які відбуваються в міокарді або головному мозку при розвитку білого чи червоного інфаркту. Вкажіть 2 головні причини (фактори ризику на рівні популяції), які найчастіше призводять до тромбоутворення у судинах.</w:t>
            </w:r>
          </w:p>
        </w:tc>
        <w:tc>
          <w:tcPr>
            <w:tcW w:w="426" w:type="dxa"/>
            <w:vAlign w:val="center"/>
          </w:tcPr>
          <w:p w14:paraId="4D15B5D4" w14:textId="77777777" w:rsidR="00BF37BC" w:rsidRPr="001A393C" w:rsidRDefault="00BF37BC" w:rsidP="00C7774F">
            <w:pPr>
              <w:jc w:val="center"/>
              <w:rPr>
                <w:rFonts w:ascii="Times New Roman" w:hAnsi="Times New Roman" w:cs="Times New Roman"/>
                <w:b/>
                <w:sz w:val="22"/>
                <w:szCs w:val="22"/>
                <w:lang w:val="uk-UA"/>
              </w:rPr>
            </w:pPr>
          </w:p>
        </w:tc>
        <w:tc>
          <w:tcPr>
            <w:tcW w:w="425" w:type="dxa"/>
            <w:vAlign w:val="center"/>
          </w:tcPr>
          <w:p w14:paraId="54ED70A3" w14:textId="77777777" w:rsidR="00BF37BC" w:rsidRPr="001A393C" w:rsidRDefault="00BF37BC" w:rsidP="00C7774F">
            <w:pPr>
              <w:jc w:val="center"/>
              <w:rPr>
                <w:rFonts w:ascii="Times New Roman" w:hAnsi="Times New Roman" w:cs="Times New Roman"/>
                <w:b/>
                <w:sz w:val="22"/>
                <w:szCs w:val="22"/>
                <w:lang w:val="uk-UA"/>
              </w:rPr>
            </w:pPr>
          </w:p>
        </w:tc>
        <w:tc>
          <w:tcPr>
            <w:tcW w:w="425" w:type="dxa"/>
            <w:vAlign w:val="center"/>
          </w:tcPr>
          <w:p w14:paraId="34070943" w14:textId="77777777" w:rsidR="00BF37BC" w:rsidRPr="001A393C" w:rsidRDefault="00BF37BC" w:rsidP="00C7774F">
            <w:pPr>
              <w:jc w:val="center"/>
              <w:rPr>
                <w:rFonts w:ascii="Times New Roman" w:hAnsi="Times New Roman" w:cs="Times New Roman"/>
                <w:b/>
                <w:sz w:val="22"/>
                <w:szCs w:val="22"/>
                <w:lang w:val="uk-UA"/>
              </w:rPr>
            </w:pPr>
          </w:p>
        </w:tc>
        <w:tc>
          <w:tcPr>
            <w:tcW w:w="567" w:type="dxa"/>
            <w:vAlign w:val="center"/>
          </w:tcPr>
          <w:p w14:paraId="0CFB2656" w14:textId="77777777" w:rsidR="00BF37BC" w:rsidRPr="001A393C" w:rsidRDefault="00BF37BC" w:rsidP="00C7774F">
            <w:pPr>
              <w:jc w:val="center"/>
              <w:rPr>
                <w:rFonts w:ascii="Times New Roman" w:hAnsi="Times New Roman" w:cs="Times New Roman"/>
                <w:b/>
                <w:sz w:val="22"/>
                <w:szCs w:val="22"/>
                <w:lang w:val="uk-UA"/>
              </w:rPr>
            </w:pPr>
          </w:p>
        </w:tc>
      </w:tr>
      <w:tr w:rsidR="005D292E" w:rsidRPr="006461B4" w14:paraId="3F5C61D1" w14:textId="77777777" w:rsidTr="00F178C2">
        <w:trPr>
          <w:gridBefore w:val="1"/>
          <w:wBefore w:w="142" w:type="dxa"/>
        </w:trPr>
        <w:tc>
          <w:tcPr>
            <w:tcW w:w="568" w:type="dxa"/>
            <w:vAlign w:val="center"/>
          </w:tcPr>
          <w:p w14:paraId="191D8A54" w14:textId="48E32038" w:rsidR="005D292E" w:rsidRPr="005D292E" w:rsidRDefault="005D292E" w:rsidP="00C7774F">
            <w:pPr>
              <w:spacing w:line="360" w:lineRule="auto"/>
              <w:jc w:val="center"/>
              <w:rPr>
                <w:rFonts w:ascii="Times New Roman" w:hAnsi="Times New Roman" w:cs="Times New Roman"/>
                <w:sz w:val="22"/>
                <w:szCs w:val="22"/>
                <w:lang w:val="uk-UA"/>
              </w:rPr>
            </w:pPr>
            <w:r w:rsidRPr="005D292E">
              <w:rPr>
                <w:rFonts w:ascii="Times New Roman" w:hAnsi="Times New Roman" w:cs="Times New Roman"/>
                <w:sz w:val="22"/>
                <w:szCs w:val="22"/>
                <w:lang w:val="uk-UA"/>
              </w:rPr>
              <w:t>3.3</w:t>
            </w:r>
          </w:p>
        </w:tc>
        <w:tc>
          <w:tcPr>
            <w:tcW w:w="5244" w:type="dxa"/>
            <w:vAlign w:val="center"/>
          </w:tcPr>
          <w:p w14:paraId="0133B5EF" w14:textId="77777777" w:rsidR="005D292E" w:rsidRPr="005D292E" w:rsidRDefault="005D292E" w:rsidP="005D292E">
            <w:pPr>
              <w:jc w:val="both"/>
              <w:outlineLvl w:val="2"/>
              <w:rPr>
                <w:rFonts w:ascii="Times New Roman" w:eastAsia="Times New Roman" w:hAnsi="Times New Roman" w:cs="Times New Roman"/>
                <w:bCs/>
                <w:sz w:val="22"/>
                <w:szCs w:val="22"/>
                <w:lang w:val="uk-UA" w:eastAsia="ru-RU"/>
              </w:rPr>
            </w:pPr>
            <w:r w:rsidRPr="005D292E">
              <w:rPr>
                <w:rFonts w:ascii="Times New Roman" w:eastAsia="Times New Roman" w:hAnsi="Times New Roman" w:cs="Times New Roman"/>
                <w:bCs/>
                <w:sz w:val="22"/>
                <w:szCs w:val="22"/>
                <w:lang w:val="uk-UA" w:eastAsia="ru-RU"/>
              </w:rPr>
              <w:t>3. Патофізіологія гіпоксії та адаптація організму до несприятливих умов довкілля</w:t>
            </w:r>
          </w:p>
          <w:p w14:paraId="1D50877E" w14:textId="12868FAF" w:rsidR="005D292E" w:rsidRPr="005D292E" w:rsidRDefault="005D292E" w:rsidP="005D292E">
            <w:pPr>
              <w:jc w:val="both"/>
              <w:outlineLvl w:val="2"/>
              <w:rPr>
                <w:rFonts w:ascii="Times New Roman" w:eastAsia="Times New Roman" w:hAnsi="Times New Roman" w:cs="Times New Roman"/>
                <w:bCs/>
                <w:sz w:val="22"/>
                <w:szCs w:val="22"/>
                <w:lang w:val="uk-UA" w:eastAsia="ru-RU"/>
              </w:rPr>
            </w:pPr>
            <w:r w:rsidRPr="005D292E">
              <w:rPr>
                <w:rFonts w:ascii="Times New Roman" w:eastAsia="Times New Roman" w:hAnsi="Times New Roman" w:cs="Times New Roman"/>
                <w:bCs/>
                <w:sz w:val="22"/>
                <w:szCs w:val="22"/>
                <w:lang w:val="uk-UA" w:eastAsia="ru-RU"/>
              </w:rPr>
              <w:t xml:space="preserve">Мета: Зрозуміти механізми кисневого голодування тканин, що є базою для розвитку більшості патологій (включаючи наслідки смогу, отруєнь або </w:t>
            </w:r>
          </w:p>
        </w:tc>
        <w:tc>
          <w:tcPr>
            <w:tcW w:w="426" w:type="dxa"/>
            <w:vAlign w:val="center"/>
          </w:tcPr>
          <w:p w14:paraId="356AB17C" w14:textId="77777777" w:rsidR="005D292E" w:rsidRPr="001A393C" w:rsidRDefault="005D292E" w:rsidP="00C7774F">
            <w:pPr>
              <w:jc w:val="center"/>
              <w:rPr>
                <w:rFonts w:ascii="Times New Roman" w:hAnsi="Times New Roman" w:cs="Times New Roman"/>
                <w:b/>
                <w:sz w:val="22"/>
                <w:szCs w:val="22"/>
                <w:lang w:val="uk-UA"/>
              </w:rPr>
            </w:pPr>
          </w:p>
        </w:tc>
        <w:tc>
          <w:tcPr>
            <w:tcW w:w="425" w:type="dxa"/>
            <w:vAlign w:val="center"/>
          </w:tcPr>
          <w:p w14:paraId="5927AB2D" w14:textId="77777777" w:rsidR="005D292E" w:rsidRPr="001A393C" w:rsidRDefault="005D292E" w:rsidP="00C7774F">
            <w:pPr>
              <w:jc w:val="center"/>
              <w:rPr>
                <w:rFonts w:ascii="Times New Roman" w:hAnsi="Times New Roman" w:cs="Times New Roman"/>
                <w:b/>
                <w:sz w:val="22"/>
                <w:szCs w:val="22"/>
                <w:lang w:val="uk-UA"/>
              </w:rPr>
            </w:pPr>
          </w:p>
        </w:tc>
        <w:tc>
          <w:tcPr>
            <w:tcW w:w="425" w:type="dxa"/>
            <w:vAlign w:val="center"/>
          </w:tcPr>
          <w:p w14:paraId="61DEC1FA" w14:textId="77777777" w:rsidR="005D292E" w:rsidRPr="001A393C" w:rsidRDefault="005D292E" w:rsidP="00C7774F">
            <w:pPr>
              <w:jc w:val="center"/>
              <w:rPr>
                <w:rFonts w:ascii="Times New Roman" w:hAnsi="Times New Roman" w:cs="Times New Roman"/>
                <w:b/>
                <w:sz w:val="22"/>
                <w:szCs w:val="22"/>
                <w:lang w:val="uk-UA"/>
              </w:rPr>
            </w:pPr>
          </w:p>
        </w:tc>
        <w:tc>
          <w:tcPr>
            <w:tcW w:w="567" w:type="dxa"/>
            <w:vAlign w:val="center"/>
          </w:tcPr>
          <w:p w14:paraId="39C46B7D" w14:textId="77777777" w:rsidR="005D292E" w:rsidRPr="001A393C" w:rsidRDefault="005D292E" w:rsidP="00C7774F">
            <w:pPr>
              <w:jc w:val="center"/>
              <w:rPr>
                <w:rFonts w:ascii="Times New Roman" w:hAnsi="Times New Roman" w:cs="Times New Roman"/>
                <w:b/>
                <w:sz w:val="22"/>
                <w:szCs w:val="22"/>
                <w:lang w:val="uk-UA"/>
              </w:rPr>
            </w:pPr>
          </w:p>
        </w:tc>
      </w:tr>
      <w:tr w:rsidR="00BF37BC" w:rsidRPr="006461B4" w14:paraId="0BA7B139" w14:textId="77777777" w:rsidTr="00F178C2">
        <w:tc>
          <w:tcPr>
            <w:tcW w:w="7797" w:type="dxa"/>
            <w:gridSpan w:val="7"/>
            <w:shd w:val="clear" w:color="auto" w:fill="FFFFFF" w:themeFill="background1"/>
          </w:tcPr>
          <w:p w14:paraId="2556BD44" w14:textId="7F14B199" w:rsidR="00BF37BC" w:rsidRPr="001A393C" w:rsidRDefault="00BF37BC" w:rsidP="007A6144">
            <w:pPr>
              <w:jc w:val="center"/>
              <w:rPr>
                <w:rFonts w:ascii="Times New Roman" w:hAnsi="Times New Roman" w:cs="Times New Roman"/>
                <w:b/>
                <w:sz w:val="22"/>
                <w:szCs w:val="22"/>
                <w:lang w:val="uk-UA"/>
              </w:rPr>
            </w:pPr>
            <w:r w:rsidRPr="005D292E">
              <w:rPr>
                <w:lang w:val="uk-UA"/>
              </w:rPr>
              <w:br w:type="page"/>
            </w:r>
            <w:r w:rsidRPr="001A393C">
              <w:rPr>
                <w:rFonts w:ascii="Times New Roman" w:hAnsi="Times New Roman" w:cs="Times New Roman"/>
                <w:b/>
                <w:sz w:val="22"/>
                <w:szCs w:val="22"/>
                <w:lang w:val="uk-UA"/>
              </w:rPr>
              <w:t>Робочі записи під час практичного навчання</w:t>
            </w:r>
          </w:p>
        </w:tc>
      </w:tr>
      <w:tr w:rsidR="00BF37BC" w:rsidRPr="006461B4" w14:paraId="1D3C5167" w14:textId="77777777" w:rsidTr="00F178C2">
        <w:tc>
          <w:tcPr>
            <w:tcW w:w="7797" w:type="dxa"/>
            <w:gridSpan w:val="7"/>
            <w:shd w:val="clear" w:color="auto" w:fill="FFFFFF" w:themeFill="background1"/>
          </w:tcPr>
          <w:p w14:paraId="3B46912D"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0EE0BBBE" w14:textId="77777777" w:rsidTr="00F178C2">
        <w:tc>
          <w:tcPr>
            <w:tcW w:w="7797" w:type="dxa"/>
            <w:gridSpan w:val="7"/>
            <w:shd w:val="clear" w:color="auto" w:fill="FFFFFF" w:themeFill="background1"/>
          </w:tcPr>
          <w:p w14:paraId="2E0B9F08"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34C83C08" w14:textId="77777777" w:rsidTr="00F178C2">
        <w:tc>
          <w:tcPr>
            <w:tcW w:w="7797" w:type="dxa"/>
            <w:gridSpan w:val="7"/>
            <w:shd w:val="clear" w:color="auto" w:fill="FFFFFF" w:themeFill="background1"/>
          </w:tcPr>
          <w:p w14:paraId="5E8F2696"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0F13231D" w14:textId="77777777" w:rsidTr="00F178C2">
        <w:tc>
          <w:tcPr>
            <w:tcW w:w="7797" w:type="dxa"/>
            <w:gridSpan w:val="7"/>
            <w:shd w:val="clear" w:color="auto" w:fill="FFFFFF" w:themeFill="background1"/>
          </w:tcPr>
          <w:p w14:paraId="00B3DC32"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0C29242A" w14:textId="77777777" w:rsidTr="00F178C2">
        <w:tc>
          <w:tcPr>
            <w:tcW w:w="7797" w:type="dxa"/>
            <w:gridSpan w:val="7"/>
            <w:shd w:val="clear" w:color="auto" w:fill="FFFFFF" w:themeFill="background1"/>
          </w:tcPr>
          <w:p w14:paraId="6C36C4CF"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0973D5AE" w14:textId="77777777" w:rsidTr="00F178C2">
        <w:tc>
          <w:tcPr>
            <w:tcW w:w="7797" w:type="dxa"/>
            <w:gridSpan w:val="7"/>
            <w:shd w:val="clear" w:color="auto" w:fill="FFFFFF" w:themeFill="background1"/>
          </w:tcPr>
          <w:p w14:paraId="215D0ACB"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16FC43C8" w14:textId="77777777" w:rsidTr="00F178C2">
        <w:tc>
          <w:tcPr>
            <w:tcW w:w="7797" w:type="dxa"/>
            <w:gridSpan w:val="7"/>
            <w:shd w:val="clear" w:color="auto" w:fill="FFFFFF" w:themeFill="background1"/>
          </w:tcPr>
          <w:p w14:paraId="3BD93613"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17B8A8F9" w14:textId="77777777" w:rsidTr="00F178C2">
        <w:tc>
          <w:tcPr>
            <w:tcW w:w="7797" w:type="dxa"/>
            <w:gridSpan w:val="7"/>
            <w:shd w:val="clear" w:color="auto" w:fill="FFFFFF" w:themeFill="background1"/>
          </w:tcPr>
          <w:p w14:paraId="66C11111"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34DD20FB" w14:textId="77777777" w:rsidTr="00F178C2">
        <w:tc>
          <w:tcPr>
            <w:tcW w:w="7797" w:type="dxa"/>
            <w:gridSpan w:val="7"/>
            <w:shd w:val="clear" w:color="auto" w:fill="FFFFFF" w:themeFill="background1"/>
          </w:tcPr>
          <w:p w14:paraId="22370C3C"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19C17015" w14:textId="77777777" w:rsidTr="00F178C2">
        <w:tc>
          <w:tcPr>
            <w:tcW w:w="7797" w:type="dxa"/>
            <w:gridSpan w:val="7"/>
            <w:shd w:val="clear" w:color="auto" w:fill="FFFFFF" w:themeFill="background1"/>
          </w:tcPr>
          <w:p w14:paraId="22470617"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642090E4" w14:textId="77777777" w:rsidTr="00F178C2">
        <w:tc>
          <w:tcPr>
            <w:tcW w:w="7797" w:type="dxa"/>
            <w:gridSpan w:val="7"/>
            <w:shd w:val="clear" w:color="auto" w:fill="FFFFFF" w:themeFill="background1"/>
          </w:tcPr>
          <w:p w14:paraId="2CF5934C"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0FE19CB5" w14:textId="77777777" w:rsidTr="00F178C2">
        <w:tc>
          <w:tcPr>
            <w:tcW w:w="7797" w:type="dxa"/>
            <w:gridSpan w:val="7"/>
            <w:shd w:val="clear" w:color="auto" w:fill="FFFFFF" w:themeFill="background1"/>
          </w:tcPr>
          <w:p w14:paraId="50636334"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4F094247" w14:textId="77777777" w:rsidTr="00F178C2">
        <w:tc>
          <w:tcPr>
            <w:tcW w:w="7797" w:type="dxa"/>
            <w:gridSpan w:val="7"/>
            <w:shd w:val="clear" w:color="auto" w:fill="FFFFFF" w:themeFill="background1"/>
          </w:tcPr>
          <w:p w14:paraId="5D4584EC"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10379F2A" w14:textId="77777777" w:rsidTr="00F178C2">
        <w:tc>
          <w:tcPr>
            <w:tcW w:w="7797" w:type="dxa"/>
            <w:gridSpan w:val="7"/>
            <w:shd w:val="clear" w:color="auto" w:fill="FFFFFF" w:themeFill="background1"/>
          </w:tcPr>
          <w:p w14:paraId="314070E4"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3397EF84" w14:textId="77777777" w:rsidTr="00F178C2">
        <w:tc>
          <w:tcPr>
            <w:tcW w:w="7797" w:type="dxa"/>
            <w:gridSpan w:val="7"/>
            <w:shd w:val="clear" w:color="auto" w:fill="FFFFFF" w:themeFill="background1"/>
          </w:tcPr>
          <w:p w14:paraId="40E1DAE9"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4C0E2867" w14:textId="77777777" w:rsidTr="00F178C2">
        <w:tc>
          <w:tcPr>
            <w:tcW w:w="7797" w:type="dxa"/>
            <w:gridSpan w:val="7"/>
            <w:shd w:val="clear" w:color="auto" w:fill="FFFFFF" w:themeFill="background1"/>
          </w:tcPr>
          <w:p w14:paraId="66CC70BE"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28A2309E" w14:textId="77777777" w:rsidTr="00F178C2">
        <w:tc>
          <w:tcPr>
            <w:tcW w:w="7797" w:type="dxa"/>
            <w:gridSpan w:val="7"/>
            <w:shd w:val="clear" w:color="auto" w:fill="FFFFFF" w:themeFill="background1"/>
          </w:tcPr>
          <w:p w14:paraId="5630C92A"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55D10BFD" w14:textId="77777777" w:rsidTr="00F178C2">
        <w:tc>
          <w:tcPr>
            <w:tcW w:w="7797" w:type="dxa"/>
            <w:gridSpan w:val="7"/>
            <w:shd w:val="clear" w:color="auto" w:fill="FFFFFF" w:themeFill="background1"/>
          </w:tcPr>
          <w:p w14:paraId="712FE780"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73F1ED35" w14:textId="77777777" w:rsidTr="00F178C2">
        <w:tc>
          <w:tcPr>
            <w:tcW w:w="7797" w:type="dxa"/>
            <w:gridSpan w:val="7"/>
            <w:shd w:val="clear" w:color="auto" w:fill="FFFFFF" w:themeFill="background1"/>
          </w:tcPr>
          <w:p w14:paraId="4FC5D7BA"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04E7C234" w14:textId="77777777" w:rsidTr="00F178C2">
        <w:tc>
          <w:tcPr>
            <w:tcW w:w="7797" w:type="dxa"/>
            <w:gridSpan w:val="7"/>
            <w:shd w:val="clear" w:color="auto" w:fill="FFFFFF" w:themeFill="background1"/>
          </w:tcPr>
          <w:p w14:paraId="23260703"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2F15D873" w14:textId="77777777" w:rsidTr="00F178C2">
        <w:tc>
          <w:tcPr>
            <w:tcW w:w="7797" w:type="dxa"/>
            <w:gridSpan w:val="7"/>
            <w:shd w:val="clear" w:color="auto" w:fill="FFFFFF" w:themeFill="background1"/>
          </w:tcPr>
          <w:p w14:paraId="4A11FCA3"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2C0860FF" w14:textId="77777777" w:rsidTr="00F178C2">
        <w:tc>
          <w:tcPr>
            <w:tcW w:w="7797" w:type="dxa"/>
            <w:gridSpan w:val="7"/>
            <w:shd w:val="clear" w:color="auto" w:fill="FFFFFF" w:themeFill="background1"/>
          </w:tcPr>
          <w:p w14:paraId="741D8872"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6F0FB190" w14:textId="77777777" w:rsidTr="00F178C2">
        <w:tc>
          <w:tcPr>
            <w:tcW w:w="7797" w:type="dxa"/>
            <w:gridSpan w:val="7"/>
            <w:shd w:val="clear" w:color="auto" w:fill="FFFFFF" w:themeFill="background1"/>
          </w:tcPr>
          <w:p w14:paraId="587DD98C"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6FD86002" w14:textId="77777777" w:rsidTr="00F178C2">
        <w:tc>
          <w:tcPr>
            <w:tcW w:w="7797" w:type="dxa"/>
            <w:gridSpan w:val="7"/>
            <w:shd w:val="clear" w:color="auto" w:fill="FFFFFF" w:themeFill="background1"/>
          </w:tcPr>
          <w:p w14:paraId="481BDC1F"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17839E9F" w14:textId="77777777" w:rsidTr="00F178C2">
        <w:tc>
          <w:tcPr>
            <w:tcW w:w="7797" w:type="dxa"/>
            <w:gridSpan w:val="7"/>
            <w:shd w:val="clear" w:color="auto" w:fill="FFFFFF" w:themeFill="background1"/>
          </w:tcPr>
          <w:p w14:paraId="5AE82942"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6AEB8618" w14:textId="77777777" w:rsidTr="00F178C2">
        <w:tc>
          <w:tcPr>
            <w:tcW w:w="7797" w:type="dxa"/>
            <w:gridSpan w:val="7"/>
            <w:shd w:val="clear" w:color="auto" w:fill="FFFFFF" w:themeFill="background1"/>
          </w:tcPr>
          <w:p w14:paraId="2F6904D7"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30BF35AA" w14:textId="77777777" w:rsidTr="00F178C2">
        <w:tc>
          <w:tcPr>
            <w:tcW w:w="7797" w:type="dxa"/>
            <w:gridSpan w:val="7"/>
            <w:shd w:val="clear" w:color="auto" w:fill="FFFFFF" w:themeFill="background1"/>
          </w:tcPr>
          <w:p w14:paraId="68842653"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2202B602" w14:textId="77777777" w:rsidTr="00F178C2">
        <w:tc>
          <w:tcPr>
            <w:tcW w:w="7797" w:type="dxa"/>
            <w:gridSpan w:val="7"/>
            <w:shd w:val="clear" w:color="auto" w:fill="FFFFFF" w:themeFill="background1"/>
          </w:tcPr>
          <w:p w14:paraId="327A89BC"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5E8B3D30" w14:textId="77777777" w:rsidTr="00F178C2">
        <w:tc>
          <w:tcPr>
            <w:tcW w:w="7797" w:type="dxa"/>
            <w:gridSpan w:val="7"/>
            <w:shd w:val="clear" w:color="auto" w:fill="FFFFFF" w:themeFill="background1"/>
          </w:tcPr>
          <w:p w14:paraId="5D0D33DB"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7509FD36" w14:textId="77777777" w:rsidTr="00F178C2">
        <w:tc>
          <w:tcPr>
            <w:tcW w:w="7797" w:type="dxa"/>
            <w:gridSpan w:val="7"/>
            <w:shd w:val="clear" w:color="auto" w:fill="FFFFFF" w:themeFill="background1"/>
          </w:tcPr>
          <w:p w14:paraId="1EB7321B"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1B78A31C" w14:textId="77777777" w:rsidTr="00F178C2">
        <w:tc>
          <w:tcPr>
            <w:tcW w:w="7797" w:type="dxa"/>
            <w:gridSpan w:val="7"/>
            <w:shd w:val="clear" w:color="auto" w:fill="FFFFFF" w:themeFill="background1"/>
          </w:tcPr>
          <w:p w14:paraId="1B4404CB"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3307EA73" w14:textId="77777777" w:rsidTr="00F178C2">
        <w:tc>
          <w:tcPr>
            <w:tcW w:w="7797" w:type="dxa"/>
            <w:gridSpan w:val="7"/>
            <w:shd w:val="clear" w:color="auto" w:fill="FFFFFF" w:themeFill="background1"/>
          </w:tcPr>
          <w:p w14:paraId="7E1627F5"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69D5A954" w14:textId="77777777" w:rsidTr="00F178C2">
        <w:tc>
          <w:tcPr>
            <w:tcW w:w="7797" w:type="dxa"/>
            <w:gridSpan w:val="7"/>
            <w:shd w:val="clear" w:color="auto" w:fill="FFFFFF" w:themeFill="background1"/>
          </w:tcPr>
          <w:p w14:paraId="51BA0EC6"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2B5029C3" w14:textId="77777777" w:rsidTr="00F178C2">
        <w:tc>
          <w:tcPr>
            <w:tcW w:w="7797" w:type="dxa"/>
            <w:gridSpan w:val="7"/>
            <w:shd w:val="clear" w:color="auto" w:fill="FFFFFF" w:themeFill="background1"/>
          </w:tcPr>
          <w:p w14:paraId="44CDEED5"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7C3D0351" w14:textId="77777777" w:rsidTr="00F178C2">
        <w:tc>
          <w:tcPr>
            <w:tcW w:w="7797" w:type="dxa"/>
            <w:gridSpan w:val="7"/>
            <w:shd w:val="clear" w:color="auto" w:fill="FFFFFF" w:themeFill="background1"/>
          </w:tcPr>
          <w:p w14:paraId="3D5EE326" w14:textId="77777777" w:rsidR="00BF37BC" w:rsidRPr="001A393C" w:rsidRDefault="00BF37BC" w:rsidP="007A6144">
            <w:pPr>
              <w:jc w:val="center"/>
              <w:rPr>
                <w:rFonts w:ascii="Times New Roman" w:hAnsi="Times New Roman" w:cs="Times New Roman"/>
                <w:b/>
                <w:sz w:val="22"/>
                <w:szCs w:val="22"/>
                <w:lang w:val="uk-UA"/>
              </w:rPr>
            </w:pPr>
          </w:p>
        </w:tc>
      </w:tr>
      <w:tr w:rsidR="005D292E" w:rsidRPr="006461B4" w14:paraId="6531697F" w14:textId="77777777" w:rsidTr="00F178C2">
        <w:tc>
          <w:tcPr>
            <w:tcW w:w="7797" w:type="dxa"/>
            <w:gridSpan w:val="7"/>
            <w:shd w:val="clear" w:color="auto" w:fill="FFFFFF" w:themeFill="background1"/>
          </w:tcPr>
          <w:p w14:paraId="17E271B8" w14:textId="77777777" w:rsidR="005D292E" w:rsidRPr="001A393C" w:rsidRDefault="005D292E" w:rsidP="007A6144">
            <w:pPr>
              <w:jc w:val="center"/>
              <w:rPr>
                <w:rFonts w:ascii="Times New Roman" w:hAnsi="Times New Roman" w:cs="Times New Roman"/>
                <w:b/>
                <w:sz w:val="22"/>
                <w:szCs w:val="22"/>
                <w:lang w:val="uk-UA"/>
              </w:rPr>
            </w:pPr>
          </w:p>
        </w:tc>
      </w:tr>
      <w:tr w:rsidR="00BF37BC" w:rsidRPr="006461B4" w14:paraId="6341D6C4" w14:textId="77777777" w:rsidTr="00F178C2">
        <w:tc>
          <w:tcPr>
            <w:tcW w:w="7797" w:type="dxa"/>
            <w:gridSpan w:val="7"/>
            <w:shd w:val="clear" w:color="auto" w:fill="FFFFFF" w:themeFill="background1"/>
          </w:tcPr>
          <w:p w14:paraId="751FE284" w14:textId="77777777" w:rsidR="00BF37BC" w:rsidRPr="001A393C" w:rsidRDefault="00BF37BC" w:rsidP="007A6144">
            <w:pPr>
              <w:jc w:val="center"/>
              <w:rPr>
                <w:rFonts w:ascii="Times New Roman" w:hAnsi="Times New Roman" w:cs="Times New Roman"/>
                <w:b/>
                <w:sz w:val="22"/>
                <w:szCs w:val="22"/>
                <w:lang w:val="uk-UA"/>
              </w:rPr>
            </w:pPr>
          </w:p>
        </w:tc>
      </w:tr>
      <w:tr w:rsidR="00BF37BC" w:rsidRPr="006461B4" w14:paraId="7292A6C4" w14:textId="77777777" w:rsidTr="00F178C2">
        <w:tc>
          <w:tcPr>
            <w:tcW w:w="7797" w:type="dxa"/>
            <w:gridSpan w:val="7"/>
            <w:shd w:val="clear" w:color="auto" w:fill="FFFFFF" w:themeFill="background1"/>
          </w:tcPr>
          <w:p w14:paraId="6FD8FDEF" w14:textId="77777777" w:rsidR="00BF37BC" w:rsidRPr="001A393C" w:rsidRDefault="00BF37BC" w:rsidP="007A6144">
            <w:pPr>
              <w:jc w:val="center"/>
              <w:rPr>
                <w:rFonts w:ascii="Times New Roman" w:hAnsi="Times New Roman" w:cs="Times New Roman"/>
                <w:b/>
                <w:sz w:val="22"/>
                <w:szCs w:val="22"/>
                <w:lang w:val="uk-UA"/>
              </w:rPr>
            </w:pPr>
          </w:p>
        </w:tc>
      </w:tr>
      <w:tr w:rsidR="00F178C2" w:rsidRPr="006461B4" w14:paraId="7CAC5136" w14:textId="77777777" w:rsidTr="00F178C2">
        <w:tc>
          <w:tcPr>
            <w:tcW w:w="7797" w:type="dxa"/>
            <w:gridSpan w:val="7"/>
            <w:shd w:val="clear" w:color="auto" w:fill="FFFFFF" w:themeFill="background1"/>
          </w:tcPr>
          <w:p w14:paraId="6AD15B66" w14:textId="77777777" w:rsidR="00F178C2" w:rsidRPr="001A393C" w:rsidRDefault="00F178C2" w:rsidP="007A6144">
            <w:pPr>
              <w:jc w:val="center"/>
              <w:rPr>
                <w:rFonts w:ascii="Times New Roman" w:hAnsi="Times New Roman" w:cs="Times New Roman"/>
                <w:b/>
                <w:sz w:val="22"/>
                <w:szCs w:val="22"/>
                <w:lang w:val="uk-UA"/>
              </w:rPr>
            </w:pPr>
          </w:p>
        </w:tc>
      </w:tr>
    </w:tbl>
    <w:p w14:paraId="26EF8AC6" w14:textId="77777777" w:rsidR="00F178C2" w:rsidRPr="002D7DB8" w:rsidRDefault="00F178C2">
      <w:pPr>
        <w:rPr>
          <w:lang w:val="ru-RU"/>
        </w:rPr>
      </w:pPr>
      <w:r w:rsidRPr="002D7DB8">
        <w:rPr>
          <w:lang w:val="ru-RU"/>
        </w:rPr>
        <w:br w:type="page"/>
      </w:r>
    </w:p>
    <w:tbl>
      <w:tblPr>
        <w:tblW w:w="7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7"/>
      </w:tblGrid>
      <w:tr w:rsidR="00F178C2" w:rsidRPr="006461B4" w14:paraId="3FA4E7EC" w14:textId="77777777" w:rsidTr="007A6144">
        <w:tc>
          <w:tcPr>
            <w:tcW w:w="7797" w:type="dxa"/>
            <w:shd w:val="clear" w:color="auto" w:fill="FFFFFF" w:themeFill="background1"/>
          </w:tcPr>
          <w:p w14:paraId="08805E0E" w14:textId="77777777" w:rsidR="00F178C2" w:rsidRPr="001A393C" w:rsidRDefault="00F178C2" w:rsidP="007A6144">
            <w:pPr>
              <w:jc w:val="center"/>
              <w:rPr>
                <w:rFonts w:ascii="Times New Roman" w:hAnsi="Times New Roman" w:cs="Times New Roman"/>
                <w:b/>
                <w:sz w:val="22"/>
                <w:szCs w:val="22"/>
                <w:lang w:val="uk-UA"/>
              </w:rPr>
            </w:pPr>
            <w:r w:rsidRPr="00BF37BC">
              <w:rPr>
                <w:lang w:val="ru-RU"/>
              </w:rPr>
              <w:lastRenderedPageBreak/>
              <w:br w:type="page"/>
            </w:r>
            <w:r w:rsidRPr="001A393C">
              <w:rPr>
                <w:rFonts w:ascii="Times New Roman" w:hAnsi="Times New Roman" w:cs="Times New Roman"/>
                <w:b/>
                <w:sz w:val="22"/>
                <w:szCs w:val="22"/>
                <w:lang w:val="uk-UA"/>
              </w:rPr>
              <w:t>Робочі записи під час практичного навчання</w:t>
            </w:r>
          </w:p>
        </w:tc>
      </w:tr>
      <w:tr w:rsidR="00F178C2" w:rsidRPr="006461B4" w14:paraId="33CC9377" w14:textId="77777777" w:rsidTr="007A6144">
        <w:tc>
          <w:tcPr>
            <w:tcW w:w="7797" w:type="dxa"/>
            <w:shd w:val="clear" w:color="auto" w:fill="FFFFFF" w:themeFill="background1"/>
          </w:tcPr>
          <w:p w14:paraId="3462225A"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605ECFDC" w14:textId="77777777" w:rsidTr="007A6144">
        <w:tc>
          <w:tcPr>
            <w:tcW w:w="7797" w:type="dxa"/>
            <w:shd w:val="clear" w:color="auto" w:fill="FFFFFF" w:themeFill="background1"/>
          </w:tcPr>
          <w:p w14:paraId="4A41FB9F"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67512260" w14:textId="77777777" w:rsidTr="007A6144">
        <w:tc>
          <w:tcPr>
            <w:tcW w:w="7797" w:type="dxa"/>
            <w:shd w:val="clear" w:color="auto" w:fill="FFFFFF" w:themeFill="background1"/>
          </w:tcPr>
          <w:p w14:paraId="3059279B"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61F959B2" w14:textId="77777777" w:rsidTr="007A6144">
        <w:tc>
          <w:tcPr>
            <w:tcW w:w="7797" w:type="dxa"/>
            <w:shd w:val="clear" w:color="auto" w:fill="FFFFFF" w:themeFill="background1"/>
          </w:tcPr>
          <w:p w14:paraId="2EA09824"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408E1907" w14:textId="77777777" w:rsidTr="007A6144">
        <w:tc>
          <w:tcPr>
            <w:tcW w:w="7797" w:type="dxa"/>
            <w:shd w:val="clear" w:color="auto" w:fill="FFFFFF" w:themeFill="background1"/>
          </w:tcPr>
          <w:p w14:paraId="35F2D97B"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3DAED7A5" w14:textId="77777777" w:rsidTr="007A6144">
        <w:tc>
          <w:tcPr>
            <w:tcW w:w="7797" w:type="dxa"/>
            <w:shd w:val="clear" w:color="auto" w:fill="FFFFFF" w:themeFill="background1"/>
          </w:tcPr>
          <w:p w14:paraId="2662F71D"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7848D8F4" w14:textId="77777777" w:rsidTr="007A6144">
        <w:tc>
          <w:tcPr>
            <w:tcW w:w="7797" w:type="dxa"/>
            <w:shd w:val="clear" w:color="auto" w:fill="FFFFFF" w:themeFill="background1"/>
          </w:tcPr>
          <w:p w14:paraId="7793B30C"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3774A103" w14:textId="77777777" w:rsidTr="007A6144">
        <w:tc>
          <w:tcPr>
            <w:tcW w:w="7797" w:type="dxa"/>
            <w:shd w:val="clear" w:color="auto" w:fill="FFFFFF" w:themeFill="background1"/>
          </w:tcPr>
          <w:p w14:paraId="1DB803C0"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29B743EC" w14:textId="77777777" w:rsidTr="007A6144">
        <w:tc>
          <w:tcPr>
            <w:tcW w:w="7797" w:type="dxa"/>
            <w:shd w:val="clear" w:color="auto" w:fill="FFFFFF" w:themeFill="background1"/>
          </w:tcPr>
          <w:p w14:paraId="1051B5C7"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2D81D6B5" w14:textId="77777777" w:rsidTr="007A6144">
        <w:tc>
          <w:tcPr>
            <w:tcW w:w="7797" w:type="dxa"/>
            <w:shd w:val="clear" w:color="auto" w:fill="FFFFFF" w:themeFill="background1"/>
          </w:tcPr>
          <w:p w14:paraId="76B58A26"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23B14061" w14:textId="77777777" w:rsidTr="007A6144">
        <w:tc>
          <w:tcPr>
            <w:tcW w:w="7797" w:type="dxa"/>
            <w:shd w:val="clear" w:color="auto" w:fill="FFFFFF" w:themeFill="background1"/>
          </w:tcPr>
          <w:p w14:paraId="69169DD1"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26C9CBD2" w14:textId="77777777" w:rsidTr="007A6144">
        <w:tc>
          <w:tcPr>
            <w:tcW w:w="7797" w:type="dxa"/>
            <w:shd w:val="clear" w:color="auto" w:fill="FFFFFF" w:themeFill="background1"/>
          </w:tcPr>
          <w:p w14:paraId="61FFA0D4"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6E1DA4E8" w14:textId="77777777" w:rsidTr="007A6144">
        <w:tc>
          <w:tcPr>
            <w:tcW w:w="7797" w:type="dxa"/>
            <w:shd w:val="clear" w:color="auto" w:fill="FFFFFF" w:themeFill="background1"/>
          </w:tcPr>
          <w:p w14:paraId="269CF2DC"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4264C767" w14:textId="77777777" w:rsidTr="007A6144">
        <w:tc>
          <w:tcPr>
            <w:tcW w:w="7797" w:type="dxa"/>
            <w:shd w:val="clear" w:color="auto" w:fill="FFFFFF" w:themeFill="background1"/>
          </w:tcPr>
          <w:p w14:paraId="024C40F6"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27ABF740" w14:textId="77777777" w:rsidTr="007A6144">
        <w:tc>
          <w:tcPr>
            <w:tcW w:w="7797" w:type="dxa"/>
            <w:shd w:val="clear" w:color="auto" w:fill="FFFFFF" w:themeFill="background1"/>
          </w:tcPr>
          <w:p w14:paraId="2F429070"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26F0B2FC" w14:textId="77777777" w:rsidTr="007A6144">
        <w:tc>
          <w:tcPr>
            <w:tcW w:w="7797" w:type="dxa"/>
            <w:shd w:val="clear" w:color="auto" w:fill="FFFFFF" w:themeFill="background1"/>
          </w:tcPr>
          <w:p w14:paraId="0B390E92"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103EA02A" w14:textId="77777777" w:rsidTr="007A6144">
        <w:tc>
          <w:tcPr>
            <w:tcW w:w="7797" w:type="dxa"/>
            <w:shd w:val="clear" w:color="auto" w:fill="FFFFFF" w:themeFill="background1"/>
          </w:tcPr>
          <w:p w14:paraId="7B0F2D02"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1EEF70E7" w14:textId="77777777" w:rsidTr="007A6144">
        <w:tc>
          <w:tcPr>
            <w:tcW w:w="7797" w:type="dxa"/>
            <w:shd w:val="clear" w:color="auto" w:fill="FFFFFF" w:themeFill="background1"/>
          </w:tcPr>
          <w:p w14:paraId="4D93173D"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253460FF" w14:textId="77777777" w:rsidTr="007A6144">
        <w:tc>
          <w:tcPr>
            <w:tcW w:w="7797" w:type="dxa"/>
            <w:shd w:val="clear" w:color="auto" w:fill="FFFFFF" w:themeFill="background1"/>
          </w:tcPr>
          <w:p w14:paraId="62CB1D6A"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10F75669" w14:textId="77777777" w:rsidTr="007A6144">
        <w:tc>
          <w:tcPr>
            <w:tcW w:w="7797" w:type="dxa"/>
            <w:shd w:val="clear" w:color="auto" w:fill="FFFFFF" w:themeFill="background1"/>
          </w:tcPr>
          <w:p w14:paraId="6579E948"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455E2A84" w14:textId="77777777" w:rsidTr="007A6144">
        <w:tc>
          <w:tcPr>
            <w:tcW w:w="7797" w:type="dxa"/>
            <w:shd w:val="clear" w:color="auto" w:fill="FFFFFF" w:themeFill="background1"/>
          </w:tcPr>
          <w:p w14:paraId="7BBAB928"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226C16EF" w14:textId="77777777" w:rsidTr="007A6144">
        <w:tc>
          <w:tcPr>
            <w:tcW w:w="7797" w:type="dxa"/>
            <w:shd w:val="clear" w:color="auto" w:fill="FFFFFF" w:themeFill="background1"/>
          </w:tcPr>
          <w:p w14:paraId="4891F4E0"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6F45B4CB" w14:textId="77777777" w:rsidTr="007A6144">
        <w:tc>
          <w:tcPr>
            <w:tcW w:w="7797" w:type="dxa"/>
            <w:shd w:val="clear" w:color="auto" w:fill="FFFFFF" w:themeFill="background1"/>
          </w:tcPr>
          <w:p w14:paraId="27B89555"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09C282AF" w14:textId="77777777" w:rsidTr="007A6144">
        <w:tc>
          <w:tcPr>
            <w:tcW w:w="7797" w:type="dxa"/>
            <w:shd w:val="clear" w:color="auto" w:fill="FFFFFF" w:themeFill="background1"/>
          </w:tcPr>
          <w:p w14:paraId="6035C48F"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03EFEE6C" w14:textId="77777777" w:rsidTr="007A6144">
        <w:tc>
          <w:tcPr>
            <w:tcW w:w="7797" w:type="dxa"/>
            <w:shd w:val="clear" w:color="auto" w:fill="FFFFFF" w:themeFill="background1"/>
          </w:tcPr>
          <w:p w14:paraId="061C3A29"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07F70A90" w14:textId="77777777" w:rsidTr="007A6144">
        <w:tc>
          <w:tcPr>
            <w:tcW w:w="7797" w:type="dxa"/>
            <w:shd w:val="clear" w:color="auto" w:fill="FFFFFF" w:themeFill="background1"/>
          </w:tcPr>
          <w:p w14:paraId="269A4934"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27CC4D2F" w14:textId="77777777" w:rsidTr="007A6144">
        <w:tc>
          <w:tcPr>
            <w:tcW w:w="7797" w:type="dxa"/>
            <w:shd w:val="clear" w:color="auto" w:fill="FFFFFF" w:themeFill="background1"/>
          </w:tcPr>
          <w:p w14:paraId="2B5CF268"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6A69A3DC" w14:textId="77777777" w:rsidTr="007A6144">
        <w:tc>
          <w:tcPr>
            <w:tcW w:w="7797" w:type="dxa"/>
            <w:shd w:val="clear" w:color="auto" w:fill="FFFFFF" w:themeFill="background1"/>
          </w:tcPr>
          <w:p w14:paraId="63B9CFE6"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754CCB40" w14:textId="77777777" w:rsidTr="007A6144">
        <w:tc>
          <w:tcPr>
            <w:tcW w:w="7797" w:type="dxa"/>
            <w:shd w:val="clear" w:color="auto" w:fill="FFFFFF" w:themeFill="background1"/>
          </w:tcPr>
          <w:p w14:paraId="71C0320B"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0BC23F15" w14:textId="77777777" w:rsidTr="007A6144">
        <w:tc>
          <w:tcPr>
            <w:tcW w:w="7797" w:type="dxa"/>
            <w:shd w:val="clear" w:color="auto" w:fill="FFFFFF" w:themeFill="background1"/>
          </w:tcPr>
          <w:p w14:paraId="1E1E4ED0"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6FCA0112" w14:textId="77777777" w:rsidTr="007A6144">
        <w:tc>
          <w:tcPr>
            <w:tcW w:w="7797" w:type="dxa"/>
            <w:shd w:val="clear" w:color="auto" w:fill="FFFFFF" w:themeFill="background1"/>
          </w:tcPr>
          <w:p w14:paraId="35FAC0FA"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6BA95D74" w14:textId="77777777" w:rsidTr="007A6144">
        <w:tc>
          <w:tcPr>
            <w:tcW w:w="7797" w:type="dxa"/>
            <w:shd w:val="clear" w:color="auto" w:fill="FFFFFF" w:themeFill="background1"/>
          </w:tcPr>
          <w:p w14:paraId="33980FF8"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6C7DBED9" w14:textId="77777777" w:rsidTr="007A6144">
        <w:tc>
          <w:tcPr>
            <w:tcW w:w="7797" w:type="dxa"/>
            <w:shd w:val="clear" w:color="auto" w:fill="FFFFFF" w:themeFill="background1"/>
          </w:tcPr>
          <w:p w14:paraId="5B732C77"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00D75B4C" w14:textId="77777777" w:rsidTr="007A6144">
        <w:tc>
          <w:tcPr>
            <w:tcW w:w="7797" w:type="dxa"/>
            <w:shd w:val="clear" w:color="auto" w:fill="FFFFFF" w:themeFill="background1"/>
          </w:tcPr>
          <w:p w14:paraId="2F0F8112"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106C2398" w14:textId="77777777" w:rsidTr="007A6144">
        <w:tc>
          <w:tcPr>
            <w:tcW w:w="7797" w:type="dxa"/>
            <w:shd w:val="clear" w:color="auto" w:fill="FFFFFF" w:themeFill="background1"/>
          </w:tcPr>
          <w:p w14:paraId="60D61839"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13D100BC" w14:textId="77777777" w:rsidTr="007A6144">
        <w:tc>
          <w:tcPr>
            <w:tcW w:w="7797" w:type="dxa"/>
            <w:shd w:val="clear" w:color="auto" w:fill="FFFFFF" w:themeFill="background1"/>
          </w:tcPr>
          <w:p w14:paraId="1F9E37D7"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673EF4B4" w14:textId="77777777" w:rsidTr="007A6144">
        <w:tc>
          <w:tcPr>
            <w:tcW w:w="7797" w:type="dxa"/>
            <w:shd w:val="clear" w:color="auto" w:fill="FFFFFF" w:themeFill="background1"/>
          </w:tcPr>
          <w:p w14:paraId="5415E6AA"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790C1D1E" w14:textId="77777777" w:rsidTr="007A6144">
        <w:tc>
          <w:tcPr>
            <w:tcW w:w="7797" w:type="dxa"/>
            <w:shd w:val="clear" w:color="auto" w:fill="FFFFFF" w:themeFill="background1"/>
          </w:tcPr>
          <w:p w14:paraId="753E7B46" w14:textId="77777777" w:rsidR="00F178C2" w:rsidRPr="001A393C" w:rsidRDefault="00F178C2" w:rsidP="007A6144">
            <w:pPr>
              <w:jc w:val="center"/>
              <w:rPr>
                <w:rFonts w:ascii="Times New Roman" w:hAnsi="Times New Roman" w:cs="Times New Roman"/>
                <w:b/>
                <w:sz w:val="22"/>
                <w:szCs w:val="22"/>
                <w:lang w:val="uk-UA"/>
              </w:rPr>
            </w:pPr>
          </w:p>
        </w:tc>
      </w:tr>
      <w:tr w:rsidR="00F178C2" w:rsidRPr="006461B4" w14:paraId="294592C7" w14:textId="77777777" w:rsidTr="007A6144">
        <w:tc>
          <w:tcPr>
            <w:tcW w:w="7797" w:type="dxa"/>
            <w:shd w:val="clear" w:color="auto" w:fill="FFFFFF" w:themeFill="background1"/>
          </w:tcPr>
          <w:p w14:paraId="60C60F4B" w14:textId="77777777" w:rsidR="00F178C2" w:rsidRPr="001A393C" w:rsidRDefault="00F178C2" w:rsidP="007A6144">
            <w:pPr>
              <w:jc w:val="center"/>
              <w:rPr>
                <w:rFonts w:ascii="Times New Roman" w:hAnsi="Times New Roman" w:cs="Times New Roman"/>
                <w:b/>
                <w:sz w:val="22"/>
                <w:szCs w:val="22"/>
                <w:lang w:val="uk-UA"/>
              </w:rPr>
            </w:pPr>
          </w:p>
        </w:tc>
      </w:tr>
    </w:tbl>
    <w:p w14:paraId="25BE16E0" w14:textId="6D1CB0A9" w:rsidR="00F178C2" w:rsidRPr="00F178C2" w:rsidRDefault="00F178C2">
      <w:pPr>
        <w:rPr>
          <w:lang w:val="ru-RU"/>
        </w:rPr>
      </w:pPr>
    </w:p>
    <w:tbl>
      <w:tblPr>
        <w:tblW w:w="765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244"/>
        <w:gridCol w:w="426"/>
        <w:gridCol w:w="425"/>
        <w:gridCol w:w="425"/>
        <w:gridCol w:w="567"/>
      </w:tblGrid>
      <w:tr w:rsidR="00721E35" w:rsidRPr="006461B4" w14:paraId="27AD7F87" w14:textId="77777777" w:rsidTr="00F178C2">
        <w:tc>
          <w:tcPr>
            <w:tcW w:w="568" w:type="dxa"/>
            <w:vAlign w:val="center"/>
          </w:tcPr>
          <w:p w14:paraId="1D7A51EB" w14:textId="01086457" w:rsidR="00721E35" w:rsidRPr="002D7DB8" w:rsidRDefault="00721E35" w:rsidP="00C7774F">
            <w:pPr>
              <w:spacing w:line="360" w:lineRule="auto"/>
              <w:jc w:val="center"/>
              <w:rPr>
                <w:rFonts w:ascii="Times New Roman" w:hAnsi="Times New Roman" w:cs="Times New Roman"/>
                <w:sz w:val="16"/>
                <w:szCs w:val="16"/>
                <w:lang w:val="uk-UA"/>
              </w:rPr>
            </w:pPr>
          </w:p>
        </w:tc>
        <w:tc>
          <w:tcPr>
            <w:tcW w:w="5244" w:type="dxa"/>
            <w:vAlign w:val="center"/>
          </w:tcPr>
          <w:p w14:paraId="572C3B45" w14:textId="77777777" w:rsidR="005D292E" w:rsidRPr="005D292E" w:rsidRDefault="005D292E" w:rsidP="005D292E">
            <w:pPr>
              <w:jc w:val="both"/>
              <w:outlineLvl w:val="2"/>
              <w:rPr>
                <w:rFonts w:ascii="Times New Roman" w:eastAsia="Times New Roman" w:hAnsi="Times New Roman" w:cs="Times New Roman"/>
                <w:bCs/>
                <w:sz w:val="22"/>
                <w:szCs w:val="22"/>
                <w:lang w:val="uk-UA" w:eastAsia="ru-RU"/>
              </w:rPr>
            </w:pPr>
            <w:r w:rsidRPr="005D292E">
              <w:rPr>
                <w:rFonts w:ascii="Times New Roman" w:eastAsia="Times New Roman" w:hAnsi="Times New Roman" w:cs="Times New Roman"/>
                <w:bCs/>
                <w:sz w:val="22"/>
                <w:szCs w:val="22"/>
                <w:lang w:val="uk-UA" w:eastAsia="ru-RU"/>
              </w:rPr>
              <w:t xml:space="preserve">хронічних </w:t>
            </w:r>
            <w:proofErr w:type="spellStart"/>
            <w:r w:rsidRPr="005D292E">
              <w:rPr>
                <w:rFonts w:ascii="Times New Roman" w:eastAsia="Times New Roman" w:hAnsi="Times New Roman" w:cs="Times New Roman"/>
                <w:bCs/>
                <w:sz w:val="22"/>
                <w:szCs w:val="22"/>
                <w:lang w:val="uk-UA" w:eastAsia="ru-RU"/>
              </w:rPr>
              <w:t>хвороб</w:t>
            </w:r>
            <w:proofErr w:type="spellEnd"/>
            <w:r w:rsidRPr="005D292E">
              <w:rPr>
                <w:rFonts w:ascii="Times New Roman" w:eastAsia="Times New Roman" w:hAnsi="Times New Roman" w:cs="Times New Roman"/>
                <w:bCs/>
                <w:sz w:val="22"/>
                <w:szCs w:val="22"/>
                <w:lang w:val="uk-UA" w:eastAsia="ru-RU"/>
              </w:rPr>
              <w:t>).</w:t>
            </w:r>
          </w:p>
          <w:p w14:paraId="4F2075A0" w14:textId="56EA9950" w:rsidR="00721E35" w:rsidRPr="00F178C2" w:rsidRDefault="005D292E" w:rsidP="00630990">
            <w:pPr>
              <w:numPr>
                <w:ilvl w:val="0"/>
                <w:numId w:val="27"/>
              </w:numPr>
              <w:ind w:left="0"/>
              <w:jc w:val="both"/>
              <w:rPr>
                <w:rFonts w:ascii="Times New Roman" w:eastAsia="Times New Roman" w:hAnsi="Times New Roman" w:cs="Times New Roman"/>
                <w:bCs/>
                <w:sz w:val="18"/>
                <w:szCs w:val="18"/>
                <w:lang w:val="uk-UA" w:eastAsia="ru-RU"/>
              </w:rPr>
            </w:pPr>
            <w:r w:rsidRPr="005D292E">
              <w:rPr>
                <w:rFonts w:ascii="Times New Roman" w:eastAsia="Times New Roman" w:hAnsi="Times New Roman" w:cs="Times New Roman"/>
                <w:bCs/>
                <w:sz w:val="22"/>
                <w:szCs w:val="22"/>
                <w:lang w:val="uk-UA" w:eastAsia="ru-RU"/>
              </w:rPr>
              <w:t xml:space="preserve">Коротко опишіть екзогенний тип гіпоксії (який виникає через зниження кисню в повітрі, наприклад, у закритих приміщеннях або при висотному смогу) та </w:t>
            </w:r>
            <w:proofErr w:type="spellStart"/>
            <w:r w:rsidRPr="005D292E">
              <w:rPr>
                <w:rFonts w:ascii="Times New Roman" w:eastAsia="Times New Roman" w:hAnsi="Times New Roman" w:cs="Times New Roman"/>
                <w:bCs/>
                <w:sz w:val="22"/>
                <w:szCs w:val="22"/>
                <w:lang w:val="uk-UA" w:eastAsia="ru-RU"/>
              </w:rPr>
              <w:t>гемічний</w:t>
            </w:r>
            <w:proofErr w:type="spellEnd"/>
            <w:r w:rsidRPr="005D292E">
              <w:rPr>
                <w:rFonts w:ascii="Times New Roman" w:eastAsia="Times New Roman" w:hAnsi="Times New Roman" w:cs="Times New Roman"/>
                <w:bCs/>
                <w:sz w:val="22"/>
                <w:szCs w:val="22"/>
                <w:lang w:val="uk-UA" w:eastAsia="ru-RU"/>
              </w:rPr>
              <w:t xml:space="preserve"> тип (наприклад, при отруєнні чадним газом). Перерахуйте 3 швидкі компенсаторні реакції організму, які запускаються при гострій гіпоксії (з боку дихальної та серцево-судинної систем) для збереження життєдіяльності.</w:t>
            </w:r>
            <w:r w:rsidR="00721E35" w:rsidRPr="00721E35">
              <w:rPr>
                <w:rFonts w:ascii="Times New Roman" w:eastAsia="Times New Roman" w:hAnsi="Times New Roman" w:cs="Times New Roman"/>
                <w:sz w:val="18"/>
                <w:szCs w:val="18"/>
                <w:lang w:val="uk-UA" w:eastAsia="ru-RU"/>
              </w:rPr>
              <w:t>.</w:t>
            </w:r>
          </w:p>
          <w:p w14:paraId="78A5779D" w14:textId="26B8E865" w:rsidR="00F178C2" w:rsidRPr="00721E35" w:rsidRDefault="00F178C2" w:rsidP="00320F81">
            <w:pPr>
              <w:numPr>
                <w:ilvl w:val="0"/>
                <w:numId w:val="27"/>
              </w:numPr>
              <w:ind w:left="0"/>
              <w:rPr>
                <w:rFonts w:ascii="Times New Roman" w:eastAsia="Times New Roman" w:hAnsi="Times New Roman" w:cs="Times New Roman"/>
                <w:bCs/>
                <w:sz w:val="18"/>
                <w:szCs w:val="18"/>
                <w:lang w:val="uk-UA" w:eastAsia="ru-RU"/>
              </w:rPr>
            </w:pPr>
          </w:p>
        </w:tc>
        <w:tc>
          <w:tcPr>
            <w:tcW w:w="426" w:type="dxa"/>
            <w:vAlign w:val="center"/>
          </w:tcPr>
          <w:p w14:paraId="7EEABAAB" w14:textId="77777777" w:rsidR="00721E35" w:rsidRPr="001A393C" w:rsidRDefault="00721E35" w:rsidP="00C7774F">
            <w:pPr>
              <w:jc w:val="center"/>
              <w:rPr>
                <w:rFonts w:ascii="Times New Roman" w:hAnsi="Times New Roman" w:cs="Times New Roman"/>
                <w:b/>
                <w:sz w:val="22"/>
                <w:szCs w:val="22"/>
                <w:lang w:val="uk-UA"/>
              </w:rPr>
            </w:pPr>
          </w:p>
        </w:tc>
        <w:tc>
          <w:tcPr>
            <w:tcW w:w="425" w:type="dxa"/>
            <w:vAlign w:val="center"/>
          </w:tcPr>
          <w:p w14:paraId="0E081D0C" w14:textId="77777777" w:rsidR="00721E35" w:rsidRPr="001A393C" w:rsidRDefault="00721E35" w:rsidP="00C7774F">
            <w:pPr>
              <w:jc w:val="center"/>
              <w:rPr>
                <w:rFonts w:ascii="Times New Roman" w:hAnsi="Times New Roman" w:cs="Times New Roman"/>
                <w:b/>
                <w:sz w:val="22"/>
                <w:szCs w:val="22"/>
                <w:lang w:val="uk-UA"/>
              </w:rPr>
            </w:pPr>
          </w:p>
        </w:tc>
        <w:tc>
          <w:tcPr>
            <w:tcW w:w="425" w:type="dxa"/>
            <w:vAlign w:val="center"/>
          </w:tcPr>
          <w:p w14:paraId="684F10A0" w14:textId="77777777" w:rsidR="00721E35" w:rsidRPr="001A393C" w:rsidRDefault="00721E35" w:rsidP="00C7774F">
            <w:pPr>
              <w:jc w:val="center"/>
              <w:rPr>
                <w:rFonts w:ascii="Times New Roman" w:hAnsi="Times New Roman" w:cs="Times New Roman"/>
                <w:b/>
                <w:sz w:val="22"/>
                <w:szCs w:val="22"/>
                <w:lang w:val="uk-UA"/>
              </w:rPr>
            </w:pPr>
          </w:p>
        </w:tc>
        <w:tc>
          <w:tcPr>
            <w:tcW w:w="567" w:type="dxa"/>
            <w:vAlign w:val="center"/>
          </w:tcPr>
          <w:p w14:paraId="3C3DBDF7" w14:textId="77777777" w:rsidR="00721E35" w:rsidRPr="001A393C" w:rsidRDefault="00721E35" w:rsidP="00C7774F">
            <w:pPr>
              <w:jc w:val="center"/>
              <w:rPr>
                <w:rFonts w:ascii="Times New Roman" w:hAnsi="Times New Roman" w:cs="Times New Roman"/>
                <w:b/>
                <w:sz w:val="22"/>
                <w:szCs w:val="22"/>
                <w:lang w:val="uk-UA"/>
              </w:rPr>
            </w:pPr>
          </w:p>
        </w:tc>
      </w:tr>
      <w:tr w:rsidR="00F178C2" w:rsidRPr="00F178C2" w14:paraId="0F4D75C2" w14:textId="77777777" w:rsidTr="00276BAF">
        <w:tc>
          <w:tcPr>
            <w:tcW w:w="568" w:type="dxa"/>
            <w:vAlign w:val="center"/>
          </w:tcPr>
          <w:p w14:paraId="7D135B67" w14:textId="59F26878" w:rsidR="00F178C2" w:rsidRPr="00F178C2" w:rsidRDefault="00F178C2" w:rsidP="00C7774F">
            <w:pPr>
              <w:spacing w:line="360" w:lineRule="auto"/>
              <w:jc w:val="center"/>
              <w:rPr>
                <w:rFonts w:ascii="Times New Roman" w:hAnsi="Times New Roman" w:cs="Times New Roman"/>
                <w:b/>
                <w:sz w:val="22"/>
                <w:szCs w:val="22"/>
                <w:lang w:val="uk-UA"/>
              </w:rPr>
            </w:pPr>
            <w:r w:rsidRPr="00F178C2">
              <w:rPr>
                <w:rFonts w:ascii="Times New Roman" w:hAnsi="Times New Roman" w:cs="Times New Roman"/>
                <w:b/>
                <w:sz w:val="22"/>
                <w:szCs w:val="22"/>
                <w:lang w:val="uk-UA"/>
              </w:rPr>
              <w:t>4</w:t>
            </w:r>
          </w:p>
        </w:tc>
        <w:tc>
          <w:tcPr>
            <w:tcW w:w="7087" w:type="dxa"/>
            <w:gridSpan w:val="5"/>
            <w:vAlign w:val="center"/>
          </w:tcPr>
          <w:p w14:paraId="60FE1A8D" w14:textId="48D56662" w:rsidR="00F178C2" w:rsidRPr="005D292E" w:rsidRDefault="005D292E" w:rsidP="00C7774F">
            <w:pPr>
              <w:jc w:val="center"/>
              <w:rPr>
                <w:rFonts w:ascii="Times New Roman" w:hAnsi="Times New Roman" w:cs="Times New Roman"/>
                <w:b/>
                <w:sz w:val="22"/>
                <w:szCs w:val="22"/>
                <w:lang w:val="uk-UA"/>
              </w:rPr>
            </w:pPr>
            <w:r>
              <w:rPr>
                <w:rFonts w:ascii="Times New Roman" w:eastAsia="Times New Roman" w:hAnsi="Times New Roman" w:cs="Times New Roman"/>
                <w:b/>
                <w:sz w:val="22"/>
                <w:szCs w:val="22"/>
                <w:lang w:val="uk-UA" w:eastAsia="ru-RU"/>
              </w:rPr>
              <w:t>Фізіологія</w:t>
            </w:r>
          </w:p>
        </w:tc>
      </w:tr>
      <w:tr w:rsidR="005D292E" w:rsidRPr="006461B4" w14:paraId="473BAEA6" w14:textId="77777777" w:rsidTr="00F178C2">
        <w:tc>
          <w:tcPr>
            <w:tcW w:w="568" w:type="dxa"/>
            <w:vAlign w:val="center"/>
          </w:tcPr>
          <w:p w14:paraId="10649717" w14:textId="61154B7E" w:rsidR="005D292E" w:rsidRPr="002D7DB8" w:rsidRDefault="005D292E" w:rsidP="005D292E">
            <w:pPr>
              <w:spacing w:line="360" w:lineRule="auto"/>
              <w:jc w:val="center"/>
              <w:rPr>
                <w:rFonts w:ascii="Times New Roman" w:hAnsi="Times New Roman" w:cs="Times New Roman"/>
                <w:sz w:val="16"/>
                <w:szCs w:val="16"/>
                <w:lang w:val="uk-UA"/>
              </w:rPr>
            </w:pPr>
            <w:r>
              <w:rPr>
                <w:rFonts w:ascii="Times New Roman" w:hAnsi="Times New Roman" w:cs="Times New Roman"/>
                <w:sz w:val="22"/>
                <w:szCs w:val="22"/>
                <w:lang w:val="uk-UA"/>
              </w:rPr>
              <w:t>4.1</w:t>
            </w:r>
          </w:p>
        </w:tc>
        <w:tc>
          <w:tcPr>
            <w:tcW w:w="5244" w:type="dxa"/>
            <w:vAlign w:val="center"/>
          </w:tcPr>
          <w:p w14:paraId="7DD82EB5" w14:textId="77777777" w:rsidR="005D292E" w:rsidRDefault="005D292E" w:rsidP="00630990">
            <w:pPr>
              <w:shd w:val="clear" w:color="auto" w:fill="FFFFFF"/>
              <w:jc w:val="both"/>
              <w:outlineLvl w:val="2"/>
              <w:rPr>
                <w:rFonts w:ascii="Times New Roman" w:eastAsia="Times New Roman" w:hAnsi="Times New Roman" w:cs="Times New Roman"/>
                <w:color w:val="0D0D0D"/>
                <w:sz w:val="22"/>
                <w:szCs w:val="22"/>
                <w:lang w:val="uk-UA" w:eastAsia="ru-RU"/>
              </w:rPr>
            </w:pPr>
            <w:r>
              <w:rPr>
                <w:rFonts w:ascii="Times New Roman" w:eastAsia="Times New Roman" w:hAnsi="Times New Roman" w:cs="Times New Roman"/>
                <w:color w:val="0D0D0D"/>
                <w:sz w:val="22"/>
                <w:szCs w:val="22"/>
                <w:lang w:val="uk-UA" w:eastAsia="ru-RU"/>
              </w:rPr>
              <w:t>1. Дослідження рефлекторної діяльності</w:t>
            </w:r>
          </w:p>
          <w:p w14:paraId="6984C386" w14:textId="77777777" w:rsidR="005D292E" w:rsidRDefault="005D292E" w:rsidP="00630990">
            <w:pPr>
              <w:shd w:val="clear" w:color="auto" w:fill="FFFFFF"/>
              <w:jc w:val="both"/>
              <w:rPr>
                <w:rFonts w:ascii="Times New Roman" w:eastAsia="Times New Roman" w:hAnsi="Times New Roman" w:cs="Times New Roman"/>
                <w:color w:val="0D0D0D"/>
                <w:sz w:val="22"/>
                <w:szCs w:val="22"/>
                <w:lang w:val="uk-UA" w:eastAsia="ru-RU"/>
              </w:rPr>
            </w:pPr>
            <w:r>
              <w:rPr>
                <w:rFonts w:ascii="Times New Roman" w:eastAsia="Times New Roman" w:hAnsi="Times New Roman" w:cs="Times New Roman"/>
                <w:color w:val="0D0D0D"/>
                <w:sz w:val="22"/>
                <w:szCs w:val="22"/>
                <w:lang w:val="uk-UA" w:eastAsia="ru-RU"/>
              </w:rPr>
              <w:t xml:space="preserve">Завдання: Ознайомитися з поняттям рефлексу та будовою рефлекторної дуги. За схемою визначити її основні ланки: рецептор, чутливий нейрон, нервовий центр, руховий нейрон та </w:t>
            </w:r>
            <w:proofErr w:type="spellStart"/>
            <w:r>
              <w:rPr>
                <w:rFonts w:ascii="Times New Roman" w:eastAsia="Times New Roman" w:hAnsi="Times New Roman" w:cs="Times New Roman"/>
                <w:color w:val="0D0D0D"/>
                <w:sz w:val="22"/>
                <w:szCs w:val="22"/>
                <w:lang w:val="uk-UA" w:eastAsia="ru-RU"/>
              </w:rPr>
              <w:t>ефектор</w:t>
            </w:r>
            <w:proofErr w:type="spellEnd"/>
            <w:r>
              <w:rPr>
                <w:rFonts w:ascii="Times New Roman" w:eastAsia="Times New Roman" w:hAnsi="Times New Roman" w:cs="Times New Roman"/>
                <w:color w:val="0D0D0D"/>
                <w:sz w:val="22"/>
                <w:szCs w:val="22"/>
                <w:lang w:val="uk-UA" w:eastAsia="ru-RU"/>
              </w:rPr>
              <w:t>. Навести 2–3 приклади рефлексів людини та визначити їх вид.</w:t>
            </w:r>
          </w:p>
          <w:p w14:paraId="7E051402" w14:textId="254DC991" w:rsidR="005D292E" w:rsidRPr="00F178C2" w:rsidRDefault="005D292E" w:rsidP="00630990">
            <w:pPr>
              <w:numPr>
                <w:ilvl w:val="0"/>
                <w:numId w:val="30"/>
              </w:numPr>
              <w:ind w:left="0"/>
              <w:jc w:val="both"/>
              <w:rPr>
                <w:rFonts w:ascii="Times New Roman" w:eastAsia="Times New Roman" w:hAnsi="Times New Roman" w:cs="Times New Roman"/>
                <w:bCs/>
                <w:sz w:val="18"/>
                <w:szCs w:val="18"/>
                <w:lang w:val="uk-UA" w:eastAsia="ru-RU"/>
              </w:rPr>
            </w:pPr>
            <w:r>
              <w:rPr>
                <w:rFonts w:ascii="Times New Roman" w:eastAsia="Times New Roman" w:hAnsi="Times New Roman" w:cs="Times New Roman"/>
                <w:color w:val="0D0D0D"/>
                <w:sz w:val="22"/>
                <w:szCs w:val="22"/>
                <w:lang w:val="uk-UA" w:eastAsia="ru-RU"/>
              </w:rPr>
              <w:t>Результат: заповнена схема рефлекторної дуги + таблиця прикладів рефлексів.</w:t>
            </w:r>
          </w:p>
        </w:tc>
        <w:tc>
          <w:tcPr>
            <w:tcW w:w="426" w:type="dxa"/>
            <w:vAlign w:val="center"/>
          </w:tcPr>
          <w:p w14:paraId="23DD9BF2" w14:textId="77777777" w:rsidR="005D292E" w:rsidRPr="001A393C" w:rsidRDefault="005D292E" w:rsidP="005D292E">
            <w:pPr>
              <w:jc w:val="center"/>
              <w:rPr>
                <w:rFonts w:ascii="Times New Roman" w:hAnsi="Times New Roman" w:cs="Times New Roman"/>
                <w:b/>
                <w:sz w:val="22"/>
                <w:szCs w:val="22"/>
                <w:lang w:val="uk-UA"/>
              </w:rPr>
            </w:pPr>
          </w:p>
        </w:tc>
        <w:tc>
          <w:tcPr>
            <w:tcW w:w="425" w:type="dxa"/>
            <w:vAlign w:val="center"/>
          </w:tcPr>
          <w:p w14:paraId="07B45947" w14:textId="77777777" w:rsidR="005D292E" w:rsidRPr="001A393C" w:rsidRDefault="005D292E" w:rsidP="005D292E">
            <w:pPr>
              <w:jc w:val="center"/>
              <w:rPr>
                <w:rFonts w:ascii="Times New Roman" w:hAnsi="Times New Roman" w:cs="Times New Roman"/>
                <w:b/>
                <w:sz w:val="22"/>
                <w:szCs w:val="22"/>
                <w:lang w:val="uk-UA"/>
              </w:rPr>
            </w:pPr>
          </w:p>
        </w:tc>
        <w:tc>
          <w:tcPr>
            <w:tcW w:w="425" w:type="dxa"/>
            <w:vAlign w:val="center"/>
          </w:tcPr>
          <w:p w14:paraId="2CD19B69" w14:textId="77777777" w:rsidR="005D292E" w:rsidRPr="001A393C" w:rsidRDefault="005D292E" w:rsidP="005D292E">
            <w:pPr>
              <w:jc w:val="center"/>
              <w:rPr>
                <w:rFonts w:ascii="Times New Roman" w:hAnsi="Times New Roman" w:cs="Times New Roman"/>
                <w:b/>
                <w:sz w:val="22"/>
                <w:szCs w:val="22"/>
                <w:lang w:val="uk-UA"/>
              </w:rPr>
            </w:pPr>
          </w:p>
        </w:tc>
        <w:tc>
          <w:tcPr>
            <w:tcW w:w="567" w:type="dxa"/>
            <w:vAlign w:val="center"/>
          </w:tcPr>
          <w:p w14:paraId="0043E1D7" w14:textId="77777777" w:rsidR="005D292E" w:rsidRPr="001A393C" w:rsidRDefault="005D292E" w:rsidP="005D292E">
            <w:pPr>
              <w:jc w:val="center"/>
              <w:rPr>
                <w:rFonts w:ascii="Times New Roman" w:hAnsi="Times New Roman" w:cs="Times New Roman"/>
                <w:b/>
                <w:sz w:val="22"/>
                <w:szCs w:val="22"/>
                <w:lang w:val="uk-UA"/>
              </w:rPr>
            </w:pPr>
          </w:p>
        </w:tc>
      </w:tr>
      <w:tr w:rsidR="005D292E" w:rsidRPr="006461B4" w14:paraId="75D49944" w14:textId="77777777" w:rsidTr="00F178C2">
        <w:tc>
          <w:tcPr>
            <w:tcW w:w="568" w:type="dxa"/>
            <w:vAlign w:val="center"/>
          </w:tcPr>
          <w:p w14:paraId="1B122A8B" w14:textId="1367407E" w:rsidR="005D292E" w:rsidRPr="002D7DB8" w:rsidRDefault="005D292E" w:rsidP="005D292E">
            <w:pPr>
              <w:spacing w:line="360" w:lineRule="auto"/>
              <w:jc w:val="center"/>
              <w:rPr>
                <w:rFonts w:ascii="Times New Roman" w:hAnsi="Times New Roman" w:cs="Times New Roman"/>
                <w:sz w:val="16"/>
                <w:szCs w:val="16"/>
                <w:lang w:val="uk-UA"/>
              </w:rPr>
            </w:pPr>
            <w:r>
              <w:rPr>
                <w:rFonts w:ascii="Times New Roman" w:hAnsi="Times New Roman" w:cs="Times New Roman"/>
                <w:sz w:val="22"/>
                <w:szCs w:val="22"/>
                <w:lang w:val="uk-UA"/>
              </w:rPr>
              <w:t>4.2</w:t>
            </w:r>
          </w:p>
        </w:tc>
        <w:tc>
          <w:tcPr>
            <w:tcW w:w="5244" w:type="dxa"/>
            <w:vAlign w:val="center"/>
          </w:tcPr>
          <w:p w14:paraId="30588135" w14:textId="77777777" w:rsidR="005D292E" w:rsidRDefault="005D292E" w:rsidP="00630990">
            <w:pPr>
              <w:shd w:val="clear" w:color="auto" w:fill="FFFFFF"/>
              <w:jc w:val="both"/>
              <w:outlineLvl w:val="2"/>
              <w:rPr>
                <w:rFonts w:ascii="Times New Roman" w:eastAsia="Times New Roman" w:hAnsi="Times New Roman" w:cs="Times New Roman"/>
                <w:color w:val="0D0D0D"/>
                <w:sz w:val="22"/>
                <w:szCs w:val="22"/>
                <w:lang w:val="uk-UA" w:eastAsia="ru-RU"/>
              </w:rPr>
            </w:pPr>
            <w:r>
              <w:rPr>
                <w:rFonts w:ascii="Times New Roman" w:eastAsia="Times New Roman" w:hAnsi="Times New Roman" w:cs="Times New Roman"/>
                <w:color w:val="0D0D0D"/>
                <w:sz w:val="22"/>
                <w:szCs w:val="22"/>
                <w:lang w:val="uk-UA" w:eastAsia="ru-RU"/>
              </w:rPr>
              <w:t>2. Дослідження показників серцево-судинної системи</w:t>
            </w:r>
          </w:p>
          <w:p w14:paraId="4E619A15" w14:textId="77777777" w:rsidR="005D292E" w:rsidRDefault="005D292E" w:rsidP="00630990">
            <w:pPr>
              <w:shd w:val="clear" w:color="auto" w:fill="FFFFFF"/>
              <w:jc w:val="both"/>
              <w:rPr>
                <w:rFonts w:ascii="Times New Roman" w:eastAsia="Times New Roman" w:hAnsi="Times New Roman" w:cs="Times New Roman"/>
                <w:color w:val="0D0D0D"/>
                <w:sz w:val="22"/>
                <w:szCs w:val="22"/>
                <w:lang w:val="uk-UA" w:eastAsia="ru-RU"/>
              </w:rPr>
            </w:pPr>
            <w:r>
              <w:rPr>
                <w:rFonts w:ascii="Times New Roman" w:eastAsia="Times New Roman" w:hAnsi="Times New Roman" w:cs="Times New Roman"/>
                <w:color w:val="0D0D0D"/>
                <w:sz w:val="22"/>
                <w:szCs w:val="22"/>
                <w:lang w:val="uk-UA" w:eastAsia="ru-RU"/>
              </w:rPr>
              <w:t>Завдання: Виміряти частоту пульсу та артеріальний тиск у стані спокою. Виконати легке фізичне навантаження (наприклад, 10 присідань) та повторити вимірювання. Порівняти показники до і після навантаження та пояснити отримані зміни.</w:t>
            </w:r>
          </w:p>
          <w:p w14:paraId="22F6CFD1" w14:textId="1160EA94" w:rsidR="005D292E" w:rsidRPr="00F178C2" w:rsidRDefault="005D292E" w:rsidP="00630990">
            <w:pPr>
              <w:numPr>
                <w:ilvl w:val="0"/>
                <w:numId w:val="31"/>
              </w:numPr>
              <w:ind w:left="0"/>
              <w:jc w:val="both"/>
              <w:rPr>
                <w:rFonts w:ascii="Times New Roman" w:eastAsia="Times New Roman" w:hAnsi="Times New Roman" w:cs="Times New Roman"/>
                <w:bCs/>
                <w:sz w:val="18"/>
                <w:szCs w:val="18"/>
                <w:lang w:val="uk-UA" w:eastAsia="ru-RU"/>
              </w:rPr>
            </w:pPr>
            <w:r>
              <w:rPr>
                <w:rFonts w:ascii="Times New Roman" w:eastAsia="Times New Roman" w:hAnsi="Times New Roman" w:cs="Times New Roman"/>
                <w:color w:val="0D0D0D"/>
                <w:sz w:val="22"/>
                <w:szCs w:val="22"/>
                <w:lang w:val="uk-UA" w:eastAsia="ru-RU"/>
              </w:rPr>
              <w:t>Результат: таблиця показників «до/після навантаження» + короткий висновок.</w:t>
            </w:r>
          </w:p>
        </w:tc>
        <w:tc>
          <w:tcPr>
            <w:tcW w:w="426" w:type="dxa"/>
            <w:vAlign w:val="center"/>
          </w:tcPr>
          <w:p w14:paraId="718F5D0A" w14:textId="77777777" w:rsidR="005D292E" w:rsidRPr="001A393C" w:rsidRDefault="005D292E" w:rsidP="005D292E">
            <w:pPr>
              <w:jc w:val="center"/>
              <w:rPr>
                <w:rFonts w:ascii="Times New Roman" w:hAnsi="Times New Roman" w:cs="Times New Roman"/>
                <w:b/>
                <w:sz w:val="22"/>
                <w:szCs w:val="22"/>
                <w:lang w:val="uk-UA"/>
              </w:rPr>
            </w:pPr>
          </w:p>
        </w:tc>
        <w:tc>
          <w:tcPr>
            <w:tcW w:w="425" w:type="dxa"/>
            <w:vAlign w:val="center"/>
          </w:tcPr>
          <w:p w14:paraId="23F139DA" w14:textId="77777777" w:rsidR="005D292E" w:rsidRPr="001A393C" w:rsidRDefault="005D292E" w:rsidP="005D292E">
            <w:pPr>
              <w:jc w:val="center"/>
              <w:rPr>
                <w:rFonts w:ascii="Times New Roman" w:hAnsi="Times New Roman" w:cs="Times New Roman"/>
                <w:b/>
                <w:sz w:val="22"/>
                <w:szCs w:val="22"/>
                <w:lang w:val="uk-UA"/>
              </w:rPr>
            </w:pPr>
          </w:p>
        </w:tc>
        <w:tc>
          <w:tcPr>
            <w:tcW w:w="425" w:type="dxa"/>
            <w:vAlign w:val="center"/>
          </w:tcPr>
          <w:p w14:paraId="7845255A" w14:textId="77777777" w:rsidR="005D292E" w:rsidRPr="001A393C" w:rsidRDefault="005D292E" w:rsidP="005D292E">
            <w:pPr>
              <w:jc w:val="center"/>
              <w:rPr>
                <w:rFonts w:ascii="Times New Roman" w:hAnsi="Times New Roman" w:cs="Times New Roman"/>
                <w:b/>
                <w:sz w:val="22"/>
                <w:szCs w:val="22"/>
                <w:lang w:val="uk-UA"/>
              </w:rPr>
            </w:pPr>
          </w:p>
        </w:tc>
        <w:tc>
          <w:tcPr>
            <w:tcW w:w="567" w:type="dxa"/>
            <w:vAlign w:val="center"/>
          </w:tcPr>
          <w:p w14:paraId="0FB6E0A3" w14:textId="77777777" w:rsidR="005D292E" w:rsidRPr="001A393C" w:rsidRDefault="005D292E" w:rsidP="005D292E">
            <w:pPr>
              <w:jc w:val="center"/>
              <w:rPr>
                <w:rFonts w:ascii="Times New Roman" w:hAnsi="Times New Roman" w:cs="Times New Roman"/>
                <w:b/>
                <w:sz w:val="22"/>
                <w:szCs w:val="22"/>
                <w:lang w:val="uk-UA"/>
              </w:rPr>
            </w:pPr>
          </w:p>
        </w:tc>
      </w:tr>
      <w:tr w:rsidR="005D292E" w:rsidRPr="006461B4" w14:paraId="20E6A14E" w14:textId="77777777" w:rsidTr="00F178C2">
        <w:tc>
          <w:tcPr>
            <w:tcW w:w="568" w:type="dxa"/>
            <w:vAlign w:val="center"/>
          </w:tcPr>
          <w:p w14:paraId="079CBDE5" w14:textId="5EE188AF" w:rsidR="005D292E" w:rsidRPr="002D7DB8" w:rsidRDefault="005D292E" w:rsidP="005D292E">
            <w:pPr>
              <w:spacing w:line="360" w:lineRule="auto"/>
              <w:jc w:val="center"/>
              <w:rPr>
                <w:rFonts w:ascii="Times New Roman" w:hAnsi="Times New Roman" w:cs="Times New Roman"/>
                <w:sz w:val="16"/>
                <w:szCs w:val="16"/>
                <w:lang w:val="uk-UA"/>
              </w:rPr>
            </w:pPr>
            <w:r>
              <w:rPr>
                <w:rFonts w:ascii="Times New Roman" w:hAnsi="Times New Roman" w:cs="Times New Roman"/>
                <w:sz w:val="22"/>
                <w:szCs w:val="22"/>
                <w:lang w:val="uk-UA"/>
              </w:rPr>
              <w:t>4.3</w:t>
            </w:r>
          </w:p>
        </w:tc>
        <w:tc>
          <w:tcPr>
            <w:tcW w:w="5244" w:type="dxa"/>
            <w:vAlign w:val="center"/>
          </w:tcPr>
          <w:p w14:paraId="1AD353B9" w14:textId="77777777" w:rsidR="005D292E" w:rsidRDefault="005D292E" w:rsidP="00630990">
            <w:pPr>
              <w:shd w:val="clear" w:color="auto" w:fill="FFFFFF"/>
              <w:jc w:val="both"/>
              <w:outlineLvl w:val="2"/>
              <w:rPr>
                <w:rFonts w:ascii="Times New Roman" w:eastAsia="Times New Roman" w:hAnsi="Times New Roman" w:cs="Times New Roman"/>
                <w:color w:val="0D0D0D"/>
                <w:sz w:val="22"/>
                <w:szCs w:val="22"/>
                <w:lang w:val="uk-UA" w:eastAsia="ru-RU"/>
              </w:rPr>
            </w:pPr>
            <w:r>
              <w:rPr>
                <w:rFonts w:ascii="Times New Roman" w:eastAsia="Times New Roman" w:hAnsi="Times New Roman" w:cs="Times New Roman"/>
                <w:color w:val="0D0D0D"/>
                <w:sz w:val="22"/>
                <w:szCs w:val="22"/>
                <w:lang w:val="uk-UA" w:eastAsia="ru-RU"/>
              </w:rPr>
              <w:t>3. Дослідження функціонування сенсорної системи</w:t>
            </w:r>
          </w:p>
          <w:p w14:paraId="383F95B5" w14:textId="77777777" w:rsidR="005D292E" w:rsidRDefault="005D292E" w:rsidP="00630990">
            <w:pPr>
              <w:shd w:val="clear" w:color="auto" w:fill="FFFFFF"/>
              <w:jc w:val="both"/>
              <w:rPr>
                <w:rFonts w:ascii="Times New Roman" w:eastAsia="Times New Roman" w:hAnsi="Times New Roman" w:cs="Times New Roman"/>
                <w:color w:val="0D0D0D"/>
                <w:sz w:val="22"/>
                <w:szCs w:val="22"/>
                <w:lang w:val="uk-UA" w:eastAsia="ru-RU"/>
              </w:rPr>
            </w:pPr>
            <w:r>
              <w:rPr>
                <w:rFonts w:ascii="Times New Roman" w:eastAsia="Times New Roman" w:hAnsi="Times New Roman" w:cs="Times New Roman"/>
                <w:color w:val="0D0D0D"/>
                <w:sz w:val="22"/>
                <w:szCs w:val="22"/>
                <w:lang w:val="uk-UA" w:eastAsia="ru-RU"/>
              </w:rPr>
              <w:t>Завдання: Провести просте дослідження одного із сенсорних аналізаторів (зорового, слухового або шкірного). Наприклад, визначити здатність розрізняти кольори або провести дослідження гостроти зору за навчальною таблицею. Зафіксувати результати та зробити висновок про функціональний стан досліджуваної сенсорної системи.</w:t>
            </w:r>
          </w:p>
          <w:p w14:paraId="3FCFC9D5" w14:textId="77777777" w:rsidR="005D292E" w:rsidRPr="005D292E" w:rsidRDefault="005D292E" w:rsidP="00630990">
            <w:pPr>
              <w:numPr>
                <w:ilvl w:val="0"/>
                <w:numId w:val="32"/>
              </w:numPr>
              <w:ind w:left="0"/>
              <w:jc w:val="both"/>
              <w:rPr>
                <w:rFonts w:ascii="Times New Roman" w:eastAsia="Times New Roman" w:hAnsi="Times New Roman" w:cs="Times New Roman"/>
                <w:bCs/>
                <w:sz w:val="18"/>
                <w:szCs w:val="18"/>
                <w:lang w:val="uk-UA" w:eastAsia="ru-RU"/>
              </w:rPr>
            </w:pPr>
            <w:r>
              <w:rPr>
                <w:rFonts w:ascii="Times New Roman" w:eastAsia="Times New Roman" w:hAnsi="Times New Roman" w:cs="Times New Roman"/>
                <w:color w:val="0D0D0D"/>
                <w:sz w:val="22"/>
                <w:szCs w:val="22"/>
                <w:lang w:val="uk-UA" w:eastAsia="ru-RU"/>
              </w:rPr>
              <w:t>Результат: протокол дослідження + отримані показники + короткий висновок.</w:t>
            </w:r>
          </w:p>
          <w:p w14:paraId="232DBCF4" w14:textId="7A5F0EC0" w:rsidR="005D292E" w:rsidRPr="00F178C2" w:rsidRDefault="005D292E" w:rsidP="00630990">
            <w:pPr>
              <w:numPr>
                <w:ilvl w:val="0"/>
                <w:numId w:val="32"/>
              </w:numPr>
              <w:ind w:left="0"/>
              <w:jc w:val="both"/>
              <w:rPr>
                <w:rFonts w:ascii="Times New Roman" w:eastAsia="Times New Roman" w:hAnsi="Times New Roman" w:cs="Times New Roman"/>
                <w:bCs/>
                <w:sz w:val="18"/>
                <w:szCs w:val="18"/>
                <w:lang w:val="uk-UA" w:eastAsia="ru-RU"/>
              </w:rPr>
            </w:pPr>
          </w:p>
        </w:tc>
        <w:tc>
          <w:tcPr>
            <w:tcW w:w="426" w:type="dxa"/>
            <w:vAlign w:val="center"/>
          </w:tcPr>
          <w:p w14:paraId="2CB6B069" w14:textId="77777777" w:rsidR="005D292E" w:rsidRPr="001A393C" w:rsidRDefault="005D292E" w:rsidP="005D292E">
            <w:pPr>
              <w:jc w:val="center"/>
              <w:rPr>
                <w:rFonts w:ascii="Times New Roman" w:hAnsi="Times New Roman" w:cs="Times New Roman"/>
                <w:b/>
                <w:sz w:val="22"/>
                <w:szCs w:val="22"/>
                <w:lang w:val="uk-UA"/>
              </w:rPr>
            </w:pPr>
          </w:p>
        </w:tc>
        <w:tc>
          <w:tcPr>
            <w:tcW w:w="425" w:type="dxa"/>
            <w:vAlign w:val="center"/>
          </w:tcPr>
          <w:p w14:paraId="779A88D4" w14:textId="77777777" w:rsidR="005D292E" w:rsidRPr="001A393C" w:rsidRDefault="005D292E" w:rsidP="005D292E">
            <w:pPr>
              <w:jc w:val="center"/>
              <w:rPr>
                <w:rFonts w:ascii="Times New Roman" w:hAnsi="Times New Roman" w:cs="Times New Roman"/>
                <w:b/>
                <w:sz w:val="22"/>
                <w:szCs w:val="22"/>
                <w:lang w:val="uk-UA"/>
              </w:rPr>
            </w:pPr>
          </w:p>
        </w:tc>
        <w:tc>
          <w:tcPr>
            <w:tcW w:w="425" w:type="dxa"/>
            <w:vAlign w:val="center"/>
          </w:tcPr>
          <w:p w14:paraId="7E80214D" w14:textId="77777777" w:rsidR="005D292E" w:rsidRPr="001A393C" w:rsidRDefault="005D292E" w:rsidP="005D292E">
            <w:pPr>
              <w:jc w:val="center"/>
              <w:rPr>
                <w:rFonts w:ascii="Times New Roman" w:hAnsi="Times New Roman" w:cs="Times New Roman"/>
                <w:b/>
                <w:sz w:val="22"/>
                <w:szCs w:val="22"/>
                <w:lang w:val="uk-UA"/>
              </w:rPr>
            </w:pPr>
          </w:p>
        </w:tc>
        <w:tc>
          <w:tcPr>
            <w:tcW w:w="567" w:type="dxa"/>
            <w:vAlign w:val="center"/>
          </w:tcPr>
          <w:p w14:paraId="148A8395" w14:textId="77777777" w:rsidR="005D292E" w:rsidRPr="001A393C" w:rsidRDefault="005D292E" w:rsidP="005D292E">
            <w:pPr>
              <w:jc w:val="center"/>
              <w:rPr>
                <w:rFonts w:ascii="Times New Roman" w:hAnsi="Times New Roman" w:cs="Times New Roman"/>
                <w:b/>
                <w:sz w:val="22"/>
                <w:szCs w:val="22"/>
                <w:lang w:val="uk-UA"/>
              </w:rPr>
            </w:pPr>
          </w:p>
        </w:tc>
      </w:tr>
    </w:tbl>
    <w:p w14:paraId="618588F4" w14:textId="77777777" w:rsidR="00C7774F" w:rsidRPr="001A393C" w:rsidRDefault="00C7774F" w:rsidP="00C7774F">
      <w:pPr>
        <w:rPr>
          <w:rFonts w:ascii="Times New Roman" w:hAnsi="Times New Roman" w:cs="Times New Roman"/>
          <w:b/>
          <w:sz w:val="22"/>
          <w:szCs w:val="22"/>
          <w:lang w:val="uk-UA"/>
        </w:rPr>
      </w:pPr>
    </w:p>
    <w:tbl>
      <w:tblPr>
        <w:tblW w:w="76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4"/>
      </w:tblGrid>
      <w:tr w:rsidR="00C7774F" w:rsidRPr="006461B4" w14:paraId="6A15FD9B" w14:textId="77777777" w:rsidTr="00721E35">
        <w:tc>
          <w:tcPr>
            <w:tcW w:w="7654" w:type="dxa"/>
            <w:shd w:val="clear" w:color="auto" w:fill="FFFFFF" w:themeFill="background1"/>
          </w:tcPr>
          <w:p w14:paraId="7D02A8E3" w14:textId="77777777" w:rsidR="00C7774F" w:rsidRPr="001A393C" w:rsidRDefault="00C7774F" w:rsidP="00C7774F">
            <w:pPr>
              <w:jc w:val="center"/>
              <w:rPr>
                <w:rFonts w:ascii="Times New Roman" w:hAnsi="Times New Roman" w:cs="Times New Roman"/>
                <w:b/>
                <w:sz w:val="22"/>
                <w:szCs w:val="22"/>
                <w:lang w:val="uk-UA"/>
              </w:rPr>
            </w:pPr>
            <w:r w:rsidRPr="001A393C">
              <w:rPr>
                <w:rFonts w:ascii="Times New Roman" w:hAnsi="Times New Roman" w:cs="Times New Roman"/>
                <w:b/>
                <w:sz w:val="22"/>
                <w:szCs w:val="22"/>
                <w:lang w:val="uk-UA"/>
              </w:rPr>
              <w:lastRenderedPageBreak/>
              <w:t>Робочі записи під час практичного навчання</w:t>
            </w:r>
          </w:p>
        </w:tc>
      </w:tr>
      <w:tr w:rsidR="00C7774F" w:rsidRPr="006461B4" w14:paraId="213FF248" w14:textId="77777777" w:rsidTr="00721E35">
        <w:tc>
          <w:tcPr>
            <w:tcW w:w="7654" w:type="dxa"/>
            <w:shd w:val="clear" w:color="auto" w:fill="FFFFFF" w:themeFill="background1"/>
          </w:tcPr>
          <w:p w14:paraId="68AF1EDD"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42D9D515" w14:textId="77777777" w:rsidTr="00721E35">
        <w:tc>
          <w:tcPr>
            <w:tcW w:w="7654" w:type="dxa"/>
            <w:shd w:val="clear" w:color="auto" w:fill="FFFFFF" w:themeFill="background1"/>
          </w:tcPr>
          <w:p w14:paraId="6D85D8C4"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0AF7A2EC" w14:textId="77777777" w:rsidTr="00721E35">
        <w:tc>
          <w:tcPr>
            <w:tcW w:w="7654" w:type="dxa"/>
            <w:shd w:val="clear" w:color="auto" w:fill="FFFFFF" w:themeFill="background1"/>
          </w:tcPr>
          <w:p w14:paraId="39D06677"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6D5DEE2A" w14:textId="77777777" w:rsidTr="00721E35">
        <w:tc>
          <w:tcPr>
            <w:tcW w:w="7654" w:type="dxa"/>
            <w:shd w:val="clear" w:color="auto" w:fill="FFFFFF" w:themeFill="background1"/>
          </w:tcPr>
          <w:p w14:paraId="5931FA58"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13A24CB1" w14:textId="77777777" w:rsidTr="00721E35">
        <w:tc>
          <w:tcPr>
            <w:tcW w:w="7654" w:type="dxa"/>
            <w:shd w:val="clear" w:color="auto" w:fill="FFFFFF" w:themeFill="background1"/>
          </w:tcPr>
          <w:p w14:paraId="4786A630"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3CF992FD" w14:textId="77777777" w:rsidTr="00721E35">
        <w:tc>
          <w:tcPr>
            <w:tcW w:w="7654" w:type="dxa"/>
            <w:shd w:val="clear" w:color="auto" w:fill="FFFFFF" w:themeFill="background1"/>
          </w:tcPr>
          <w:p w14:paraId="5464E031"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149D6CAD" w14:textId="77777777" w:rsidTr="00721E35">
        <w:tc>
          <w:tcPr>
            <w:tcW w:w="7654" w:type="dxa"/>
            <w:shd w:val="clear" w:color="auto" w:fill="FFFFFF" w:themeFill="background1"/>
          </w:tcPr>
          <w:p w14:paraId="4D88CFEC"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2F7C563B" w14:textId="77777777" w:rsidTr="00721E35">
        <w:tc>
          <w:tcPr>
            <w:tcW w:w="7654" w:type="dxa"/>
            <w:shd w:val="clear" w:color="auto" w:fill="FFFFFF" w:themeFill="background1"/>
          </w:tcPr>
          <w:p w14:paraId="765ED773"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6833E3E9" w14:textId="77777777" w:rsidTr="00721E35">
        <w:tc>
          <w:tcPr>
            <w:tcW w:w="7654" w:type="dxa"/>
            <w:shd w:val="clear" w:color="auto" w:fill="FFFFFF" w:themeFill="background1"/>
          </w:tcPr>
          <w:p w14:paraId="5004EE39"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11BA3522" w14:textId="77777777" w:rsidTr="00721E35">
        <w:tc>
          <w:tcPr>
            <w:tcW w:w="7654" w:type="dxa"/>
            <w:shd w:val="clear" w:color="auto" w:fill="FFFFFF" w:themeFill="background1"/>
          </w:tcPr>
          <w:p w14:paraId="29BB4E5E"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03A13820" w14:textId="77777777" w:rsidTr="00721E35">
        <w:tc>
          <w:tcPr>
            <w:tcW w:w="7654" w:type="dxa"/>
            <w:shd w:val="clear" w:color="auto" w:fill="FFFFFF" w:themeFill="background1"/>
          </w:tcPr>
          <w:p w14:paraId="2F9509AF"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2E52F33A" w14:textId="77777777" w:rsidTr="00721E35">
        <w:tc>
          <w:tcPr>
            <w:tcW w:w="7654" w:type="dxa"/>
            <w:shd w:val="clear" w:color="auto" w:fill="FFFFFF" w:themeFill="background1"/>
          </w:tcPr>
          <w:p w14:paraId="5AF2C3EB"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0B158B34" w14:textId="77777777" w:rsidTr="00721E35">
        <w:tc>
          <w:tcPr>
            <w:tcW w:w="7654" w:type="dxa"/>
            <w:shd w:val="clear" w:color="auto" w:fill="FFFFFF" w:themeFill="background1"/>
          </w:tcPr>
          <w:p w14:paraId="3F49BE47"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4D8D4807" w14:textId="77777777" w:rsidTr="00721E35">
        <w:tc>
          <w:tcPr>
            <w:tcW w:w="7654" w:type="dxa"/>
            <w:shd w:val="clear" w:color="auto" w:fill="FFFFFF" w:themeFill="background1"/>
          </w:tcPr>
          <w:p w14:paraId="548A0276"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678FEC39" w14:textId="77777777" w:rsidTr="00721E35">
        <w:tc>
          <w:tcPr>
            <w:tcW w:w="7654" w:type="dxa"/>
            <w:shd w:val="clear" w:color="auto" w:fill="FFFFFF" w:themeFill="background1"/>
          </w:tcPr>
          <w:p w14:paraId="4011023E"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463A52AA" w14:textId="77777777" w:rsidTr="00721E35">
        <w:tc>
          <w:tcPr>
            <w:tcW w:w="7654" w:type="dxa"/>
            <w:shd w:val="clear" w:color="auto" w:fill="FFFFFF" w:themeFill="background1"/>
          </w:tcPr>
          <w:p w14:paraId="17662F89"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0B9BE6E4" w14:textId="77777777" w:rsidTr="00721E35">
        <w:tc>
          <w:tcPr>
            <w:tcW w:w="7654" w:type="dxa"/>
            <w:shd w:val="clear" w:color="auto" w:fill="FFFFFF" w:themeFill="background1"/>
          </w:tcPr>
          <w:p w14:paraId="468230EE"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41DB2BE7" w14:textId="77777777" w:rsidTr="00721E35">
        <w:tc>
          <w:tcPr>
            <w:tcW w:w="7654" w:type="dxa"/>
            <w:shd w:val="clear" w:color="auto" w:fill="FFFFFF" w:themeFill="background1"/>
          </w:tcPr>
          <w:p w14:paraId="76F576CA"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1FA0E541" w14:textId="77777777" w:rsidTr="00721E35">
        <w:tc>
          <w:tcPr>
            <w:tcW w:w="7654" w:type="dxa"/>
            <w:shd w:val="clear" w:color="auto" w:fill="FFFFFF" w:themeFill="background1"/>
          </w:tcPr>
          <w:p w14:paraId="103014F6"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43A3B886" w14:textId="77777777" w:rsidTr="00721E35">
        <w:tc>
          <w:tcPr>
            <w:tcW w:w="7654" w:type="dxa"/>
            <w:shd w:val="clear" w:color="auto" w:fill="FFFFFF" w:themeFill="background1"/>
          </w:tcPr>
          <w:p w14:paraId="7A87B7D1"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1ADD38DB" w14:textId="77777777" w:rsidTr="00721E35">
        <w:tc>
          <w:tcPr>
            <w:tcW w:w="7654" w:type="dxa"/>
            <w:shd w:val="clear" w:color="auto" w:fill="FFFFFF" w:themeFill="background1"/>
          </w:tcPr>
          <w:p w14:paraId="7AEAC039"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6E7572E7" w14:textId="77777777" w:rsidTr="00721E35">
        <w:tc>
          <w:tcPr>
            <w:tcW w:w="7654" w:type="dxa"/>
            <w:shd w:val="clear" w:color="auto" w:fill="FFFFFF" w:themeFill="background1"/>
          </w:tcPr>
          <w:p w14:paraId="33DADDA3"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0AF0167A" w14:textId="77777777" w:rsidTr="00721E35">
        <w:tc>
          <w:tcPr>
            <w:tcW w:w="7654" w:type="dxa"/>
            <w:shd w:val="clear" w:color="auto" w:fill="FFFFFF" w:themeFill="background1"/>
          </w:tcPr>
          <w:p w14:paraId="2AC60D11"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4FE3B37A" w14:textId="77777777" w:rsidTr="00721E35">
        <w:tc>
          <w:tcPr>
            <w:tcW w:w="7654" w:type="dxa"/>
            <w:shd w:val="clear" w:color="auto" w:fill="FFFFFF" w:themeFill="background1"/>
          </w:tcPr>
          <w:p w14:paraId="379AFCDE"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79B854E5" w14:textId="77777777" w:rsidTr="00721E35">
        <w:tc>
          <w:tcPr>
            <w:tcW w:w="7654" w:type="dxa"/>
            <w:shd w:val="clear" w:color="auto" w:fill="FFFFFF" w:themeFill="background1"/>
          </w:tcPr>
          <w:p w14:paraId="6D693F8F"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54529DF9" w14:textId="77777777" w:rsidTr="00721E35">
        <w:tc>
          <w:tcPr>
            <w:tcW w:w="7654" w:type="dxa"/>
            <w:shd w:val="clear" w:color="auto" w:fill="FFFFFF" w:themeFill="background1"/>
          </w:tcPr>
          <w:p w14:paraId="2F9DD073"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45D20B15" w14:textId="77777777" w:rsidTr="00721E35">
        <w:tc>
          <w:tcPr>
            <w:tcW w:w="7654" w:type="dxa"/>
            <w:shd w:val="clear" w:color="auto" w:fill="FFFFFF" w:themeFill="background1"/>
          </w:tcPr>
          <w:p w14:paraId="00833D44"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671A5284" w14:textId="77777777" w:rsidTr="00721E35">
        <w:tc>
          <w:tcPr>
            <w:tcW w:w="7654" w:type="dxa"/>
            <w:shd w:val="clear" w:color="auto" w:fill="FFFFFF" w:themeFill="background1"/>
          </w:tcPr>
          <w:p w14:paraId="25FFF302"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5F5C4E31" w14:textId="77777777" w:rsidTr="00721E35">
        <w:tc>
          <w:tcPr>
            <w:tcW w:w="7654" w:type="dxa"/>
            <w:shd w:val="clear" w:color="auto" w:fill="FFFFFF" w:themeFill="background1"/>
          </w:tcPr>
          <w:p w14:paraId="77DC7408"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28CD64DF" w14:textId="77777777" w:rsidTr="00721E35">
        <w:tc>
          <w:tcPr>
            <w:tcW w:w="7654" w:type="dxa"/>
            <w:shd w:val="clear" w:color="auto" w:fill="FFFFFF" w:themeFill="background1"/>
          </w:tcPr>
          <w:p w14:paraId="73308E3B"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1E855364" w14:textId="77777777" w:rsidTr="00721E35">
        <w:tc>
          <w:tcPr>
            <w:tcW w:w="7654" w:type="dxa"/>
            <w:shd w:val="clear" w:color="auto" w:fill="FFFFFF" w:themeFill="background1"/>
          </w:tcPr>
          <w:p w14:paraId="6AA3872A"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641D9801" w14:textId="77777777" w:rsidTr="00721E35">
        <w:tc>
          <w:tcPr>
            <w:tcW w:w="7654" w:type="dxa"/>
            <w:shd w:val="clear" w:color="auto" w:fill="FFFFFF" w:themeFill="background1"/>
          </w:tcPr>
          <w:p w14:paraId="7BDCE3D7"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3AF6E0E8" w14:textId="77777777" w:rsidTr="00721E35">
        <w:tc>
          <w:tcPr>
            <w:tcW w:w="7654" w:type="dxa"/>
            <w:shd w:val="clear" w:color="auto" w:fill="FFFFFF" w:themeFill="background1"/>
          </w:tcPr>
          <w:p w14:paraId="5E5D4397"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3A139370" w14:textId="77777777" w:rsidTr="00721E35">
        <w:tc>
          <w:tcPr>
            <w:tcW w:w="7654" w:type="dxa"/>
            <w:shd w:val="clear" w:color="auto" w:fill="FFFFFF" w:themeFill="background1"/>
          </w:tcPr>
          <w:p w14:paraId="2C1EF116"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12FEE6ED" w14:textId="77777777" w:rsidTr="00721E35">
        <w:tc>
          <w:tcPr>
            <w:tcW w:w="7654" w:type="dxa"/>
            <w:shd w:val="clear" w:color="auto" w:fill="FFFFFF" w:themeFill="background1"/>
          </w:tcPr>
          <w:p w14:paraId="1C0BFD3E"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5B3C81FB" w14:textId="77777777" w:rsidTr="00721E35">
        <w:tc>
          <w:tcPr>
            <w:tcW w:w="7654" w:type="dxa"/>
            <w:shd w:val="clear" w:color="auto" w:fill="FFFFFF" w:themeFill="background1"/>
          </w:tcPr>
          <w:p w14:paraId="57EDDCCD"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0ABF0E55" w14:textId="77777777" w:rsidTr="00721E35">
        <w:tc>
          <w:tcPr>
            <w:tcW w:w="7654" w:type="dxa"/>
            <w:shd w:val="clear" w:color="auto" w:fill="FFFFFF" w:themeFill="background1"/>
          </w:tcPr>
          <w:p w14:paraId="3B536E66" w14:textId="77777777" w:rsidR="00C7774F" w:rsidRPr="001A393C" w:rsidRDefault="00C7774F" w:rsidP="00C7774F">
            <w:pPr>
              <w:jc w:val="center"/>
              <w:rPr>
                <w:rFonts w:ascii="Times New Roman" w:hAnsi="Times New Roman" w:cs="Times New Roman"/>
                <w:b/>
                <w:sz w:val="22"/>
                <w:szCs w:val="22"/>
                <w:lang w:val="uk-UA"/>
              </w:rPr>
            </w:pPr>
          </w:p>
        </w:tc>
      </w:tr>
      <w:tr w:rsidR="00C7774F" w:rsidRPr="006461B4" w14:paraId="2A52D718" w14:textId="77777777" w:rsidTr="00721E35">
        <w:tc>
          <w:tcPr>
            <w:tcW w:w="7654" w:type="dxa"/>
            <w:shd w:val="clear" w:color="auto" w:fill="FFFFFF" w:themeFill="background1"/>
          </w:tcPr>
          <w:p w14:paraId="5E958D19" w14:textId="77777777" w:rsidR="00C7774F" w:rsidRPr="00F178C2" w:rsidRDefault="00C7774F" w:rsidP="00C7774F">
            <w:pPr>
              <w:jc w:val="center"/>
              <w:rPr>
                <w:rFonts w:ascii="Times New Roman" w:hAnsi="Times New Roman" w:cs="Times New Roman"/>
                <w:b/>
                <w:sz w:val="22"/>
                <w:szCs w:val="22"/>
                <w:lang w:val="ru-RU"/>
              </w:rPr>
            </w:pPr>
          </w:p>
        </w:tc>
      </w:tr>
    </w:tbl>
    <w:p w14:paraId="72D275FA" w14:textId="6EC4F859" w:rsidR="00C7774F" w:rsidRPr="00C11C1B" w:rsidRDefault="00C7774F" w:rsidP="00C7774F">
      <w:pPr>
        <w:rPr>
          <w:lang w:val="ru-RU"/>
        </w:rPr>
      </w:pPr>
    </w:p>
    <w:tbl>
      <w:tblPr>
        <w:tblW w:w="79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568"/>
        <w:gridCol w:w="5244"/>
        <w:gridCol w:w="426"/>
        <w:gridCol w:w="425"/>
        <w:gridCol w:w="425"/>
        <w:gridCol w:w="424"/>
        <w:gridCol w:w="144"/>
      </w:tblGrid>
      <w:tr w:rsidR="00C7774F" w:rsidRPr="006B6A4C" w14:paraId="550CF60F" w14:textId="77777777" w:rsidTr="004E41FA">
        <w:trPr>
          <w:gridBefore w:val="1"/>
          <w:wBefore w:w="284" w:type="dxa"/>
        </w:trPr>
        <w:tc>
          <w:tcPr>
            <w:tcW w:w="568" w:type="dxa"/>
            <w:vAlign w:val="center"/>
          </w:tcPr>
          <w:p w14:paraId="42ADE88C" w14:textId="75FC1FDB" w:rsidR="00C7774F" w:rsidRPr="00320F81" w:rsidRDefault="00320F81" w:rsidP="00C7774F">
            <w:pPr>
              <w:spacing w:line="360" w:lineRule="auto"/>
              <w:jc w:val="center"/>
              <w:rPr>
                <w:rFonts w:ascii="Times New Roman" w:hAnsi="Times New Roman" w:cs="Times New Roman"/>
                <w:b/>
                <w:sz w:val="22"/>
                <w:szCs w:val="22"/>
                <w:lang w:val="uk-UA"/>
              </w:rPr>
            </w:pPr>
            <w:r w:rsidRPr="00320F81">
              <w:rPr>
                <w:rFonts w:ascii="Times New Roman" w:hAnsi="Times New Roman" w:cs="Times New Roman"/>
                <w:b/>
                <w:sz w:val="22"/>
                <w:szCs w:val="22"/>
                <w:lang w:val="uk-UA"/>
              </w:rPr>
              <w:t>5</w:t>
            </w:r>
          </w:p>
        </w:tc>
        <w:tc>
          <w:tcPr>
            <w:tcW w:w="7088" w:type="dxa"/>
            <w:gridSpan w:val="6"/>
            <w:vAlign w:val="center"/>
          </w:tcPr>
          <w:p w14:paraId="24BF2C23" w14:textId="7C1D0820" w:rsidR="00C7774F" w:rsidRPr="00320F81" w:rsidRDefault="00D44200" w:rsidP="00C7774F">
            <w:pPr>
              <w:jc w:val="center"/>
              <w:rPr>
                <w:rFonts w:ascii="Times New Roman" w:hAnsi="Times New Roman" w:cs="Times New Roman"/>
                <w:b/>
                <w:sz w:val="22"/>
                <w:szCs w:val="22"/>
                <w:lang w:val="ru-RU"/>
              </w:rPr>
            </w:pPr>
            <w:proofErr w:type="spellStart"/>
            <w:r>
              <w:rPr>
                <w:rFonts w:ascii="Times New Roman" w:eastAsia="Times New Roman" w:hAnsi="Times New Roman" w:cs="Times New Roman"/>
                <w:b/>
                <w:sz w:val="22"/>
                <w:szCs w:val="22"/>
                <w:lang w:val="ru-RU" w:eastAsia="ru-RU"/>
              </w:rPr>
              <w:t>Загальна</w:t>
            </w:r>
            <w:proofErr w:type="spellEnd"/>
            <w:r>
              <w:rPr>
                <w:rFonts w:ascii="Times New Roman" w:eastAsia="Times New Roman" w:hAnsi="Times New Roman" w:cs="Times New Roman"/>
                <w:b/>
                <w:sz w:val="22"/>
                <w:szCs w:val="22"/>
                <w:lang w:val="ru-RU" w:eastAsia="ru-RU"/>
              </w:rPr>
              <w:t xml:space="preserve"> </w:t>
            </w:r>
            <w:proofErr w:type="spellStart"/>
            <w:r>
              <w:rPr>
                <w:rFonts w:ascii="Times New Roman" w:eastAsia="Times New Roman" w:hAnsi="Times New Roman" w:cs="Times New Roman"/>
                <w:b/>
                <w:sz w:val="22"/>
                <w:szCs w:val="22"/>
                <w:lang w:val="ru-RU" w:eastAsia="ru-RU"/>
              </w:rPr>
              <w:t>гігієна</w:t>
            </w:r>
            <w:proofErr w:type="spellEnd"/>
          </w:p>
        </w:tc>
      </w:tr>
      <w:tr w:rsidR="00C7774F" w:rsidRPr="006461B4" w14:paraId="4999D2EC" w14:textId="77777777" w:rsidTr="004E41FA">
        <w:trPr>
          <w:gridBefore w:val="1"/>
          <w:wBefore w:w="284" w:type="dxa"/>
        </w:trPr>
        <w:tc>
          <w:tcPr>
            <w:tcW w:w="568" w:type="dxa"/>
            <w:vAlign w:val="center"/>
          </w:tcPr>
          <w:p w14:paraId="6D4871E4" w14:textId="21C37242" w:rsidR="00C7774F" w:rsidRPr="00D44200" w:rsidRDefault="00F178C2" w:rsidP="00C7774F">
            <w:pPr>
              <w:spacing w:line="360" w:lineRule="auto"/>
              <w:jc w:val="center"/>
              <w:rPr>
                <w:rFonts w:ascii="Times New Roman" w:hAnsi="Times New Roman" w:cs="Times New Roman"/>
                <w:sz w:val="22"/>
                <w:szCs w:val="22"/>
                <w:lang w:val="uk-UA"/>
              </w:rPr>
            </w:pPr>
            <w:r w:rsidRPr="00D44200">
              <w:rPr>
                <w:rFonts w:ascii="Times New Roman" w:hAnsi="Times New Roman" w:cs="Times New Roman"/>
                <w:sz w:val="22"/>
                <w:szCs w:val="22"/>
                <w:lang w:val="uk-UA"/>
              </w:rPr>
              <w:t>5</w:t>
            </w:r>
            <w:r w:rsidR="00C7774F" w:rsidRPr="00D44200">
              <w:rPr>
                <w:rFonts w:ascii="Times New Roman" w:hAnsi="Times New Roman" w:cs="Times New Roman"/>
                <w:sz w:val="22"/>
                <w:szCs w:val="22"/>
                <w:lang w:val="uk-UA"/>
              </w:rPr>
              <w:t>.1</w:t>
            </w:r>
          </w:p>
        </w:tc>
        <w:tc>
          <w:tcPr>
            <w:tcW w:w="5244" w:type="dxa"/>
            <w:vAlign w:val="center"/>
          </w:tcPr>
          <w:p w14:paraId="7CEC5263" w14:textId="77777777" w:rsidR="00D44200" w:rsidRPr="004E41FA" w:rsidRDefault="00D44200" w:rsidP="00D44200">
            <w:pPr>
              <w:numPr>
                <w:ilvl w:val="0"/>
                <w:numId w:val="14"/>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1. Гігієнічна оцінка параметрів мікроклімату та повітряного середовища у приміщенні</w:t>
            </w:r>
          </w:p>
          <w:p w14:paraId="517AA9D5" w14:textId="77777777" w:rsidR="00D44200" w:rsidRPr="004E41FA" w:rsidRDefault="00D44200" w:rsidP="00D44200">
            <w:pPr>
              <w:numPr>
                <w:ilvl w:val="0"/>
                <w:numId w:val="14"/>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Мета: Навчитися вимірювати та оцінювати основні показники внутрішнього середовища приміщень (навчальних кімнат, офісів чи житла) для профілактики захворювань.</w:t>
            </w:r>
          </w:p>
          <w:p w14:paraId="7256912F" w14:textId="15FE96DD" w:rsidR="00320F81" w:rsidRPr="004E41FA" w:rsidRDefault="00D44200" w:rsidP="00D44200">
            <w:pPr>
              <w:numPr>
                <w:ilvl w:val="0"/>
                <w:numId w:val="14"/>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Зафіксуйте за допомогою доступних приладів (або змоделюйте типові) параметри мікроклімату в кімнаті: температуру повітря (°C) та відносну вологість (%). Оцініть отримані результати, порівнявши їх із діючими гігієнічними нормативами (оптимальна температура для житлових/навчальних кімнат: 18–22 °C, вологість: 40–60%). Опишіть, як тривале перебування у приміщенні з надто сухим або перегрітим повітрям впливає на захисні властивості слизових оболонок дихальних шляхів людини.</w:t>
            </w:r>
          </w:p>
        </w:tc>
        <w:tc>
          <w:tcPr>
            <w:tcW w:w="426" w:type="dxa"/>
            <w:vAlign w:val="center"/>
          </w:tcPr>
          <w:p w14:paraId="7E0CB952"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492E8BBB"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19B3520A" w14:textId="77777777" w:rsidR="00C7774F" w:rsidRPr="006B3845" w:rsidRDefault="00C7774F" w:rsidP="00C7774F">
            <w:pPr>
              <w:jc w:val="center"/>
              <w:rPr>
                <w:rFonts w:ascii="Times New Roman" w:hAnsi="Times New Roman" w:cs="Times New Roman"/>
                <w:sz w:val="22"/>
                <w:szCs w:val="22"/>
                <w:lang w:val="uk-UA"/>
              </w:rPr>
            </w:pPr>
          </w:p>
        </w:tc>
        <w:tc>
          <w:tcPr>
            <w:tcW w:w="568" w:type="dxa"/>
            <w:gridSpan w:val="2"/>
            <w:vAlign w:val="center"/>
          </w:tcPr>
          <w:p w14:paraId="0F5EF997" w14:textId="77777777" w:rsidR="00C7774F" w:rsidRPr="006B3845" w:rsidRDefault="00C7774F" w:rsidP="00C7774F">
            <w:pPr>
              <w:jc w:val="center"/>
              <w:rPr>
                <w:rFonts w:ascii="Times New Roman" w:hAnsi="Times New Roman" w:cs="Times New Roman"/>
                <w:sz w:val="22"/>
                <w:szCs w:val="22"/>
                <w:lang w:val="uk-UA"/>
              </w:rPr>
            </w:pPr>
          </w:p>
        </w:tc>
      </w:tr>
      <w:tr w:rsidR="00C7774F" w:rsidRPr="006B6A4C" w14:paraId="75AE2F66" w14:textId="77777777" w:rsidTr="004E41FA">
        <w:trPr>
          <w:gridBefore w:val="1"/>
          <w:wBefore w:w="284" w:type="dxa"/>
        </w:trPr>
        <w:tc>
          <w:tcPr>
            <w:tcW w:w="568" w:type="dxa"/>
            <w:vAlign w:val="center"/>
          </w:tcPr>
          <w:p w14:paraId="2D3D8300" w14:textId="2D9FB429" w:rsidR="00C7774F" w:rsidRPr="00D44200" w:rsidRDefault="00F178C2" w:rsidP="00C7774F">
            <w:pPr>
              <w:spacing w:line="360" w:lineRule="auto"/>
              <w:jc w:val="center"/>
              <w:rPr>
                <w:rFonts w:ascii="Times New Roman" w:hAnsi="Times New Roman" w:cs="Times New Roman"/>
                <w:sz w:val="22"/>
                <w:szCs w:val="22"/>
                <w:lang w:val="uk-UA"/>
              </w:rPr>
            </w:pPr>
            <w:r w:rsidRPr="00D44200">
              <w:rPr>
                <w:rFonts w:ascii="Times New Roman" w:hAnsi="Times New Roman" w:cs="Times New Roman"/>
                <w:sz w:val="22"/>
                <w:szCs w:val="22"/>
                <w:lang w:val="uk-UA"/>
              </w:rPr>
              <w:t>5</w:t>
            </w:r>
            <w:r w:rsidR="00C7774F" w:rsidRPr="00D44200">
              <w:rPr>
                <w:rFonts w:ascii="Times New Roman" w:hAnsi="Times New Roman" w:cs="Times New Roman"/>
                <w:sz w:val="22"/>
                <w:szCs w:val="22"/>
                <w:lang w:val="uk-UA"/>
              </w:rPr>
              <w:t>.2</w:t>
            </w:r>
          </w:p>
        </w:tc>
        <w:tc>
          <w:tcPr>
            <w:tcW w:w="5244" w:type="dxa"/>
            <w:vAlign w:val="center"/>
          </w:tcPr>
          <w:p w14:paraId="6E78FC63" w14:textId="77777777" w:rsidR="00D44200" w:rsidRPr="004E41FA" w:rsidRDefault="00D44200" w:rsidP="00D44200">
            <w:pPr>
              <w:numPr>
                <w:ilvl w:val="0"/>
                <w:numId w:val="15"/>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2. Розрахунок та гігієнічна оцінка індивідуального харчового раціону та енерговитрат</w:t>
            </w:r>
          </w:p>
          <w:p w14:paraId="2776EEF5" w14:textId="77777777" w:rsidR="00D44200" w:rsidRPr="004E41FA" w:rsidRDefault="00D44200" w:rsidP="00D44200">
            <w:pPr>
              <w:numPr>
                <w:ilvl w:val="0"/>
                <w:numId w:val="15"/>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Мета: Освоїти методику оцінки адекватності харчування людини як ключового елемента профілактики аліментарно-залежних захворювань.</w:t>
            </w:r>
          </w:p>
          <w:p w14:paraId="346E8F53" w14:textId="7680B6E7" w:rsidR="00C7774F" w:rsidRPr="004E41FA" w:rsidRDefault="00D44200" w:rsidP="00D44200">
            <w:pPr>
              <w:numPr>
                <w:ilvl w:val="0"/>
                <w:numId w:val="15"/>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Складіть меню-розкладку свого фактичного харчування за один день (перерахуйте продукти та їх приблизну вагу). Визначте за допомогою таблиць хімічного складу харчових продуктів або калькулятора калорійності: загальну енергетичну цінність (ккал) та співвідношення білків, жирів і вуглеводів (Б:Ж:В) у вашому раціоні. Порівняйте отримані дані з фізіолого-гігієнічними потребами (класичне оптимальне співвідношення Б:Ж:В для студентів становить приблизно 1:1:4). Зробіть короткий висновок про збалансованість раціону.</w:t>
            </w:r>
          </w:p>
        </w:tc>
        <w:tc>
          <w:tcPr>
            <w:tcW w:w="426" w:type="dxa"/>
            <w:vAlign w:val="center"/>
          </w:tcPr>
          <w:p w14:paraId="107D38CC"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2EF8B530"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164BCC6E" w14:textId="77777777" w:rsidR="00C7774F" w:rsidRPr="006B3845" w:rsidRDefault="00C7774F" w:rsidP="00C7774F">
            <w:pPr>
              <w:jc w:val="center"/>
              <w:rPr>
                <w:rFonts w:ascii="Times New Roman" w:hAnsi="Times New Roman" w:cs="Times New Roman"/>
                <w:sz w:val="22"/>
                <w:szCs w:val="22"/>
                <w:lang w:val="uk-UA"/>
              </w:rPr>
            </w:pPr>
          </w:p>
        </w:tc>
        <w:tc>
          <w:tcPr>
            <w:tcW w:w="568" w:type="dxa"/>
            <w:gridSpan w:val="2"/>
            <w:vAlign w:val="center"/>
          </w:tcPr>
          <w:p w14:paraId="74EE5134"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0C59E3F9" w14:textId="77777777" w:rsidTr="004E41FA">
        <w:trPr>
          <w:gridBefore w:val="1"/>
          <w:wBefore w:w="284" w:type="dxa"/>
        </w:trPr>
        <w:tc>
          <w:tcPr>
            <w:tcW w:w="568" w:type="dxa"/>
            <w:vAlign w:val="center"/>
          </w:tcPr>
          <w:p w14:paraId="365D5178" w14:textId="46C9D1F7" w:rsidR="00C7774F" w:rsidRPr="00D44200" w:rsidRDefault="00F178C2" w:rsidP="00C7774F">
            <w:pPr>
              <w:spacing w:line="360" w:lineRule="auto"/>
              <w:jc w:val="center"/>
              <w:rPr>
                <w:rFonts w:ascii="Times New Roman" w:hAnsi="Times New Roman" w:cs="Times New Roman"/>
                <w:sz w:val="22"/>
                <w:szCs w:val="22"/>
                <w:lang w:val="uk-UA"/>
              </w:rPr>
            </w:pPr>
            <w:r w:rsidRPr="00D44200">
              <w:rPr>
                <w:rFonts w:ascii="Times New Roman" w:hAnsi="Times New Roman" w:cs="Times New Roman"/>
                <w:sz w:val="22"/>
                <w:szCs w:val="22"/>
                <w:lang w:val="uk-UA"/>
              </w:rPr>
              <w:t>5</w:t>
            </w:r>
            <w:r w:rsidR="00C7774F" w:rsidRPr="00D44200">
              <w:rPr>
                <w:rFonts w:ascii="Times New Roman" w:hAnsi="Times New Roman" w:cs="Times New Roman"/>
                <w:sz w:val="22"/>
                <w:szCs w:val="22"/>
                <w:lang w:val="uk-UA"/>
              </w:rPr>
              <w:t>.3</w:t>
            </w:r>
          </w:p>
        </w:tc>
        <w:tc>
          <w:tcPr>
            <w:tcW w:w="5244" w:type="dxa"/>
            <w:vAlign w:val="center"/>
          </w:tcPr>
          <w:p w14:paraId="15A221A1" w14:textId="77777777" w:rsidR="00D44200" w:rsidRPr="004E41FA" w:rsidRDefault="00D44200" w:rsidP="00D44200">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3. Оцінка безпеки та якості питної води за органолептичними та хімічними показниками</w:t>
            </w:r>
          </w:p>
          <w:p w14:paraId="3F7E8385" w14:textId="77777777" w:rsidR="00D44200" w:rsidRPr="004E41FA" w:rsidRDefault="00D44200" w:rsidP="00D44200">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Мета: Навчитися аналізувати показники якості води, що використовується для питних потреб населення, та оцінювати ризики для здоров'я.</w:t>
            </w:r>
          </w:p>
          <w:p w14:paraId="0BD2E596" w14:textId="0F4DE18C" w:rsidR="00C7774F" w:rsidRPr="004E41FA" w:rsidRDefault="00D44200" w:rsidP="00D44200">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 xml:space="preserve">Опишіть органолептичні показники зразка водопровідної або </w:t>
            </w:r>
            <w:proofErr w:type="spellStart"/>
            <w:r w:rsidRPr="004E41FA">
              <w:rPr>
                <w:rFonts w:ascii="Times New Roman" w:eastAsia="Times New Roman" w:hAnsi="Times New Roman" w:cs="Times New Roman"/>
                <w:sz w:val="22"/>
                <w:szCs w:val="22"/>
                <w:lang w:val="uk-UA" w:eastAsia="ru-RU"/>
              </w:rPr>
              <w:t>бутильованої</w:t>
            </w:r>
            <w:proofErr w:type="spellEnd"/>
            <w:r w:rsidRPr="004E41FA">
              <w:rPr>
                <w:rFonts w:ascii="Times New Roman" w:eastAsia="Times New Roman" w:hAnsi="Times New Roman" w:cs="Times New Roman"/>
                <w:sz w:val="22"/>
                <w:szCs w:val="22"/>
                <w:lang w:val="uk-UA" w:eastAsia="ru-RU"/>
              </w:rPr>
              <w:t xml:space="preserve"> води (запах, </w:t>
            </w:r>
            <w:r w:rsidRPr="004E41FA">
              <w:rPr>
                <w:rFonts w:ascii="Times New Roman" w:eastAsia="Times New Roman" w:hAnsi="Times New Roman" w:cs="Times New Roman"/>
                <w:sz w:val="22"/>
                <w:szCs w:val="22"/>
                <w:lang w:val="uk-UA" w:eastAsia="ru-RU"/>
              </w:rPr>
              <w:lastRenderedPageBreak/>
              <w:t xml:space="preserve">присмак у балах від 0 до 5, </w:t>
            </w:r>
            <w:proofErr w:type="spellStart"/>
            <w:r w:rsidRPr="004E41FA">
              <w:rPr>
                <w:rFonts w:ascii="Times New Roman" w:eastAsia="Times New Roman" w:hAnsi="Times New Roman" w:cs="Times New Roman"/>
                <w:sz w:val="22"/>
                <w:szCs w:val="22"/>
                <w:lang w:val="uk-UA" w:eastAsia="ru-RU"/>
              </w:rPr>
              <w:t>колірність</w:t>
            </w:r>
            <w:proofErr w:type="spellEnd"/>
            <w:r w:rsidRPr="004E41FA">
              <w:rPr>
                <w:rFonts w:ascii="Times New Roman" w:eastAsia="Times New Roman" w:hAnsi="Times New Roman" w:cs="Times New Roman"/>
                <w:sz w:val="22"/>
                <w:szCs w:val="22"/>
                <w:lang w:val="uk-UA" w:eastAsia="ru-RU"/>
              </w:rPr>
              <w:t xml:space="preserve">, прозорість).Розберіть готовий протокол лабораторного дослідження води (або візьміть базові нормативні показники </w:t>
            </w:r>
            <w:proofErr w:type="spellStart"/>
            <w:r w:rsidRPr="004E41FA">
              <w:rPr>
                <w:rFonts w:ascii="Times New Roman" w:eastAsia="Times New Roman" w:hAnsi="Times New Roman" w:cs="Times New Roman"/>
                <w:sz w:val="22"/>
                <w:szCs w:val="22"/>
                <w:lang w:val="uk-UA" w:eastAsia="ru-RU"/>
              </w:rPr>
              <w:t>ДержСанПіН</w:t>
            </w:r>
            <w:proofErr w:type="spellEnd"/>
            <w:r w:rsidRPr="004E41FA">
              <w:rPr>
                <w:rFonts w:ascii="Times New Roman" w:eastAsia="Times New Roman" w:hAnsi="Times New Roman" w:cs="Times New Roman"/>
                <w:sz w:val="22"/>
                <w:szCs w:val="22"/>
                <w:lang w:val="uk-UA" w:eastAsia="ru-RU"/>
              </w:rPr>
              <w:t xml:space="preserve">): зверніть увагу на концентрацію нітратів, заліза та загальну жорсткість. Запишіть, до яких негативних наслідків для здоров'я населення (наприклад, водно-нітратна </w:t>
            </w:r>
            <w:proofErr w:type="spellStart"/>
            <w:r w:rsidRPr="004E41FA">
              <w:rPr>
                <w:rFonts w:ascii="Times New Roman" w:eastAsia="Times New Roman" w:hAnsi="Times New Roman" w:cs="Times New Roman"/>
                <w:sz w:val="22"/>
                <w:szCs w:val="22"/>
                <w:lang w:val="uk-UA" w:eastAsia="ru-RU"/>
              </w:rPr>
              <w:t>метгемоглобінемія</w:t>
            </w:r>
            <w:proofErr w:type="spellEnd"/>
            <w:r w:rsidRPr="004E41FA">
              <w:rPr>
                <w:rFonts w:ascii="Times New Roman" w:eastAsia="Times New Roman" w:hAnsi="Times New Roman" w:cs="Times New Roman"/>
                <w:sz w:val="22"/>
                <w:szCs w:val="22"/>
                <w:lang w:val="uk-UA" w:eastAsia="ru-RU"/>
              </w:rPr>
              <w:t xml:space="preserve"> у дітей або сечокам'яна хвороба) може призвести тривале вживання води з понаднормативним вмістом нітратів чи солей жорсткості.</w:t>
            </w:r>
          </w:p>
        </w:tc>
        <w:tc>
          <w:tcPr>
            <w:tcW w:w="426" w:type="dxa"/>
            <w:vAlign w:val="center"/>
          </w:tcPr>
          <w:p w14:paraId="34BE59A6"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05820AF4"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68EAD75A" w14:textId="77777777" w:rsidR="00C7774F" w:rsidRPr="006B3845" w:rsidRDefault="00C7774F" w:rsidP="00C7774F">
            <w:pPr>
              <w:jc w:val="center"/>
              <w:rPr>
                <w:rFonts w:ascii="Times New Roman" w:hAnsi="Times New Roman" w:cs="Times New Roman"/>
                <w:sz w:val="22"/>
                <w:szCs w:val="22"/>
                <w:lang w:val="uk-UA"/>
              </w:rPr>
            </w:pPr>
          </w:p>
        </w:tc>
        <w:tc>
          <w:tcPr>
            <w:tcW w:w="568" w:type="dxa"/>
            <w:gridSpan w:val="2"/>
            <w:vAlign w:val="center"/>
          </w:tcPr>
          <w:p w14:paraId="1454980D" w14:textId="77777777" w:rsidR="00C7774F" w:rsidRPr="006B3845" w:rsidRDefault="00C7774F" w:rsidP="00C7774F">
            <w:pPr>
              <w:jc w:val="center"/>
              <w:rPr>
                <w:rFonts w:ascii="Times New Roman" w:hAnsi="Times New Roman" w:cs="Times New Roman"/>
                <w:sz w:val="22"/>
                <w:szCs w:val="22"/>
                <w:lang w:val="uk-UA"/>
              </w:rPr>
            </w:pPr>
          </w:p>
        </w:tc>
      </w:tr>
      <w:tr w:rsidR="00D44200" w:rsidRPr="006B6A4C" w14:paraId="5EA51CA4" w14:textId="77777777" w:rsidTr="004E41FA">
        <w:trPr>
          <w:gridBefore w:val="1"/>
          <w:wBefore w:w="284" w:type="dxa"/>
        </w:trPr>
        <w:tc>
          <w:tcPr>
            <w:tcW w:w="568" w:type="dxa"/>
            <w:vAlign w:val="center"/>
          </w:tcPr>
          <w:p w14:paraId="6F8B723D" w14:textId="3B06CD04" w:rsidR="00D44200" w:rsidRPr="00D44200" w:rsidRDefault="00D44200" w:rsidP="00D44200">
            <w:pPr>
              <w:jc w:val="center"/>
              <w:rPr>
                <w:rFonts w:ascii="Times New Roman" w:hAnsi="Times New Roman" w:cs="Times New Roman"/>
                <w:b/>
                <w:bCs/>
                <w:sz w:val="16"/>
                <w:szCs w:val="16"/>
                <w:lang w:val="uk-UA"/>
              </w:rPr>
            </w:pPr>
            <w:r w:rsidRPr="00D44200">
              <w:rPr>
                <w:rFonts w:ascii="Times New Roman" w:hAnsi="Times New Roman" w:cs="Times New Roman"/>
                <w:b/>
                <w:bCs/>
                <w:sz w:val="22"/>
                <w:szCs w:val="22"/>
                <w:lang w:val="uk-UA"/>
              </w:rPr>
              <w:t>6</w:t>
            </w:r>
          </w:p>
        </w:tc>
        <w:tc>
          <w:tcPr>
            <w:tcW w:w="7088" w:type="dxa"/>
            <w:gridSpan w:val="6"/>
            <w:vAlign w:val="center"/>
          </w:tcPr>
          <w:p w14:paraId="57832EBE" w14:textId="5820A9E8" w:rsidR="00D44200" w:rsidRPr="004E41FA" w:rsidRDefault="00D44200" w:rsidP="00C7774F">
            <w:pPr>
              <w:jc w:val="center"/>
              <w:rPr>
                <w:rFonts w:ascii="Times New Roman" w:hAnsi="Times New Roman" w:cs="Times New Roman"/>
                <w:b/>
                <w:bCs/>
                <w:sz w:val="22"/>
                <w:szCs w:val="22"/>
                <w:lang w:val="uk-UA"/>
              </w:rPr>
            </w:pPr>
            <w:r w:rsidRPr="004E41FA">
              <w:rPr>
                <w:rFonts w:ascii="Times New Roman" w:hAnsi="Times New Roman" w:cs="Times New Roman"/>
                <w:b/>
                <w:bCs/>
                <w:sz w:val="22"/>
                <w:szCs w:val="22"/>
                <w:lang w:val="uk-UA"/>
              </w:rPr>
              <w:t>Основи здорового способу життя</w:t>
            </w:r>
          </w:p>
        </w:tc>
      </w:tr>
      <w:tr w:rsidR="00C7774F" w:rsidRPr="006461B4" w14:paraId="13F57E40" w14:textId="77777777" w:rsidTr="004E41FA">
        <w:trPr>
          <w:gridBefore w:val="1"/>
          <w:wBefore w:w="284" w:type="dxa"/>
        </w:trPr>
        <w:tc>
          <w:tcPr>
            <w:tcW w:w="568" w:type="dxa"/>
            <w:vAlign w:val="center"/>
          </w:tcPr>
          <w:p w14:paraId="7F48B5D0" w14:textId="340986DA" w:rsidR="00C7774F" w:rsidRPr="00D44200" w:rsidRDefault="00D44200" w:rsidP="00C7774F">
            <w:pPr>
              <w:spacing w:line="360" w:lineRule="auto"/>
              <w:jc w:val="center"/>
              <w:rPr>
                <w:rFonts w:ascii="Times New Roman" w:hAnsi="Times New Roman" w:cs="Times New Roman"/>
                <w:sz w:val="22"/>
                <w:szCs w:val="22"/>
                <w:lang w:val="uk-UA"/>
              </w:rPr>
            </w:pPr>
            <w:r w:rsidRPr="00D44200">
              <w:rPr>
                <w:rFonts w:ascii="Times New Roman" w:hAnsi="Times New Roman" w:cs="Times New Roman"/>
                <w:sz w:val="22"/>
                <w:szCs w:val="22"/>
                <w:lang w:val="uk-UA"/>
              </w:rPr>
              <w:t>6.1</w:t>
            </w:r>
          </w:p>
        </w:tc>
        <w:tc>
          <w:tcPr>
            <w:tcW w:w="5244" w:type="dxa"/>
            <w:vAlign w:val="center"/>
          </w:tcPr>
          <w:p w14:paraId="35F3F5B1" w14:textId="77777777" w:rsidR="00D44200" w:rsidRPr="004E41FA" w:rsidRDefault="00D44200" w:rsidP="00D44200">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1. Аналіз структури та гігієни сну (</w:t>
            </w:r>
            <w:proofErr w:type="spellStart"/>
            <w:r w:rsidRPr="004E41FA">
              <w:rPr>
                <w:rFonts w:ascii="Times New Roman" w:eastAsia="Times New Roman" w:hAnsi="Times New Roman" w:cs="Times New Roman"/>
                <w:sz w:val="22"/>
                <w:szCs w:val="22"/>
                <w:lang w:val="uk-UA" w:eastAsia="ru-RU"/>
              </w:rPr>
              <w:t>Хронобіологічний</w:t>
            </w:r>
            <w:proofErr w:type="spellEnd"/>
            <w:r w:rsidRPr="004E41FA">
              <w:rPr>
                <w:rFonts w:ascii="Times New Roman" w:eastAsia="Times New Roman" w:hAnsi="Times New Roman" w:cs="Times New Roman"/>
                <w:sz w:val="22"/>
                <w:szCs w:val="22"/>
                <w:lang w:val="uk-UA" w:eastAsia="ru-RU"/>
              </w:rPr>
              <w:t xml:space="preserve"> аудит)</w:t>
            </w:r>
          </w:p>
          <w:p w14:paraId="12EFE08E" w14:textId="77777777" w:rsidR="00D44200" w:rsidRPr="004E41FA" w:rsidRDefault="00D44200" w:rsidP="00D44200">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Мета: Навчитися оцінювати якість і тривалість сну як базового чинника відновлення організму та профілактики хронічного стресу.</w:t>
            </w:r>
          </w:p>
          <w:p w14:paraId="63A26F68" w14:textId="18813974" w:rsidR="00C7774F" w:rsidRPr="004E41FA" w:rsidRDefault="00D44200" w:rsidP="00D44200">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 xml:space="preserve">Заповніть </w:t>
            </w:r>
            <w:proofErr w:type="spellStart"/>
            <w:r w:rsidRPr="004E41FA">
              <w:rPr>
                <w:rFonts w:ascii="Times New Roman" w:eastAsia="Times New Roman" w:hAnsi="Times New Roman" w:cs="Times New Roman"/>
                <w:sz w:val="22"/>
                <w:szCs w:val="22"/>
                <w:lang w:val="uk-UA" w:eastAsia="ru-RU"/>
              </w:rPr>
              <w:t>мініщоденник</w:t>
            </w:r>
            <w:proofErr w:type="spellEnd"/>
            <w:r w:rsidRPr="004E41FA">
              <w:rPr>
                <w:rFonts w:ascii="Times New Roman" w:eastAsia="Times New Roman" w:hAnsi="Times New Roman" w:cs="Times New Roman"/>
                <w:sz w:val="22"/>
                <w:szCs w:val="22"/>
                <w:lang w:val="uk-UA" w:eastAsia="ru-RU"/>
              </w:rPr>
              <w:t xml:space="preserve"> сну за останні 3 дні. Вкажіть: час засинання, час пробудження, загальну тривалість сну у годинах та суб'єктивну оцінку самопочуття зранку (за шкалою від 1 до 5). Оцініть свій графік відповідно до рекомендацій ВООЗ (норма для дорослих: 7–9 годин регулярного нічного сну).Запишіть 3 конкретні правила гігієни сну, яких ви дотримуєтесь або плануєте впровадити (наприклад: «відмова від гаджетів за 1 годину до сну», «провітрювання кімнати», «засинання в один і той самий час»).</w:t>
            </w:r>
          </w:p>
        </w:tc>
        <w:tc>
          <w:tcPr>
            <w:tcW w:w="426" w:type="dxa"/>
            <w:vAlign w:val="center"/>
          </w:tcPr>
          <w:p w14:paraId="6998DECB"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28A7EECF" w14:textId="77777777" w:rsidR="00C7774F" w:rsidRPr="006B3845" w:rsidRDefault="00C7774F" w:rsidP="00C7774F">
            <w:pPr>
              <w:jc w:val="center"/>
              <w:rPr>
                <w:rFonts w:ascii="Times New Roman" w:hAnsi="Times New Roman" w:cs="Times New Roman"/>
                <w:sz w:val="22"/>
                <w:szCs w:val="22"/>
                <w:lang w:val="uk-UA"/>
              </w:rPr>
            </w:pPr>
          </w:p>
        </w:tc>
        <w:tc>
          <w:tcPr>
            <w:tcW w:w="425" w:type="dxa"/>
            <w:vAlign w:val="center"/>
          </w:tcPr>
          <w:p w14:paraId="4D81459A" w14:textId="77777777" w:rsidR="00C7774F" w:rsidRPr="006B3845" w:rsidRDefault="00C7774F" w:rsidP="00C7774F">
            <w:pPr>
              <w:jc w:val="center"/>
              <w:rPr>
                <w:rFonts w:ascii="Times New Roman" w:hAnsi="Times New Roman" w:cs="Times New Roman"/>
                <w:sz w:val="22"/>
                <w:szCs w:val="22"/>
                <w:lang w:val="uk-UA"/>
              </w:rPr>
            </w:pPr>
          </w:p>
        </w:tc>
        <w:tc>
          <w:tcPr>
            <w:tcW w:w="568" w:type="dxa"/>
            <w:gridSpan w:val="2"/>
            <w:vAlign w:val="center"/>
          </w:tcPr>
          <w:p w14:paraId="73580CF1" w14:textId="77777777" w:rsidR="00C7774F" w:rsidRPr="006B3845" w:rsidRDefault="00C7774F" w:rsidP="00C7774F">
            <w:pPr>
              <w:jc w:val="center"/>
              <w:rPr>
                <w:rFonts w:ascii="Times New Roman" w:hAnsi="Times New Roman" w:cs="Times New Roman"/>
                <w:sz w:val="22"/>
                <w:szCs w:val="22"/>
                <w:lang w:val="uk-UA"/>
              </w:rPr>
            </w:pPr>
          </w:p>
        </w:tc>
      </w:tr>
      <w:tr w:rsidR="00D44200" w:rsidRPr="006461B4" w14:paraId="7995B211" w14:textId="77777777" w:rsidTr="004E41FA">
        <w:trPr>
          <w:gridBefore w:val="1"/>
          <w:wBefore w:w="284" w:type="dxa"/>
        </w:trPr>
        <w:tc>
          <w:tcPr>
            <w:tcW w:w="568" w:type="dxa"/>
            <w:vAlign w:val="center"/>
          </w:tcPr>
          <w:p w14:paraId="1E689E0C" w14:textId="33FC9857" w:rsidR="00D44200" w:rsidRPr="00D44200" w:rsidRDefault="00D44200" w:rsidP="00C7774F">
            <w:pPr>
              <w:spacing w:line="360" w:lineRule="auto"/>
              <w:jc w:val="center"/>
              <w:rPr>
                <w:rFonts w:ascii="Times New Roman" w:hAnsi="Times New Roman" w:cs="Times New Roman"/>
                <w:sz w:val="22"/>
                <w:szCs w:val="22"/>
                <w:lang w:val="uk-UA"/>
              </w:rPr>
            </w:pPr>
            <w:r w:rsidRPr="00D44200">
              <w:rPr>
                <w:rFonts w:ascii="Times New Roman" w:hAnsi="Times New Roman" w:cs="Times New Roman"/>
                <w:sz w:val="22"/>
                <w:szCs w:val="22"/>
                <w:lang w:val="uk-UA"/>
              </w:rPr>
              <w:t>6.2</w:t>
            </w:r>
          </w:p>
        </w:tc>
        <w:tc>
          <w:tcPr>
            <w:tcW w:w="5244" w:type="dxa"/>
            <w:vAlign w:val="center"/>
          </w:tcPr>
          <w:p w14:paraId="4451A4E1" w14:textId="77777777" w:rsidR="00D44200" w:rsidRPr="004E41FA" w:rsidRDefault="00D44200" w:rsidP="00D44200">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2. Моніторинг та оптимізація щоденного рівня фізичної активності</w:t>
            </w:r>
          </w:p>
          <w:p w14:paraId="29A7BD1D" w14:textId="77777777" w:rsidR="00D44200" w:rsidRPr="004E41FA" w:rsidRDefault="00D44200" w:rsidP="00D44200">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Мета: Оцінити рівень рухової активності та навчитися розробляти прості рекомендації для подолання гіподинамії у повсякденному житті.</w:t>
            </w:r>
          </w:p>
          <w:p w14:paraId="2E83F6B2" w14:textId="6CD1BBD5" w:rsidR="00D44200" w:rsidRPr="004E41FA" w:rsidRDefault="00D44200" w:rsidP="00D44200">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 xml:space="preserve">За допомогою крокоміра в смартфоні/смарт-годиннику (або шляхом приблизного розрахунку часу ходьби) зафіксуйте кількість пройдених кроків або хвилин активності за 1 типовий день практики. Запишіть результат. Порівняйте свій показник із глобальними рекомендаціями ВООЗ щодо фізичної активності (для дорослих: не менше 150–300 хвилин помірної аеробної активності на тиждень або близько 7 000–10 000 кроків щодня).Запропонуйте 3 </w:t>
            </w:r>
          </w:p>
        </w:tc>
        <w:tc>
          <w:tcPr>
            <w:tcW w:w="426" w:type="dxa"/>
            <w:vAlign w:val="center"/>
          </w:tcPr>
          <w:p w14:paraId="179BD752" w14:textId="77777777" w:rsidR="00D44200" w:rsidRPr="006B3845" w:rsidRDefault="00D44200" w:rsidP="00C7774F">
            <w:pPr>
              <w:jc w:val="center"/>
              <w:rPr>
                <w:rFonts w:ascii="Times New Roman" w:hAnsi="Times New Roman" w:cs="Times New Roman"/>
                <w:sz w:val="22"/>
                <w:szCs w:val="22"/>
                <w:lang w:val="uk-UA"/>
              </w:rPr>
            </w:pPr>
          </w:p>
        </w:tc>
        <w:tc>
          <w:tcPr>
            <w:tcW w:w="425" w:type="dxa"/>
            <w:vAlign w:val="center"/>
          </w:tcPr>
          <w:p w14:paraId="50A0114C" w14:textId="77777777" w:rsidR="00D44200" w:rsidRPr="006B3845" w:rsidRDefault="00D44200" w:rsidP="00C7774F">
            <w:pPr>
              <w:jc w:val="center"/>
              <w:rPr>
                <w:rFonts w:ascii="Times New Roman" w:hAnsi="Times New Roman" w:cs="Times New Roman"/>
                <w:sz w:val="22"/>
                <w:szCs w:val="22"/>
                <w:lang w:val="uk-UA"/>
              </w:rPr>
            </w:pPr>
          </w:p>
        </w:tc>
        <w:tc>
          <w:tcPr>
            <w:tcW w:w="425" w:type="dxa"/>
            <w:vAlign w:val="center"/>
          </w:tcPr>
          <w:p w14:paraId="27C46667" w14:textId="77777777" w:rsidR="00D44200" w:rsidRPr="006B3845" w:rsidRDefault="00D44200" w:rsidP="00C7774F">
            <w:pPr>
              <w:jc w:val="center"/>
              <w:rPr>
                <w:rFonts w:ascii="Times New Roman" w:hAnsi="Times New Roman" w:cs="Times New Roman"/>
                <w:sz w:val="22"/>
                <w:szCs w:val="22"/>
                <w:lang w:val="uk-UA"/>
              </w:rPr>
            </w:pPr>
          </w:p>
        </w:tc>
        <w:tc>
          <w:tcPr>
            <w:tcW w:w="568" w:type="dxa"/>
            <w:gridSpan w:val="2"/>
            <w:vAlign w:val="center"/>
          </w:tcPr>
          <w:p w14:paraId="3499566F" w14:textId="77777777" w:rsidR="00D44200" w:rsidRPr="006B3845" w:rsidRDefault="00D44200" w:rsidP="00C7774F">
            <w:pPr>
              <w:jc w:val="center"/>
              <w:rPr>
                <w:rFonts w:ascii="Times New Roman" w:hAnsi="Times New Roman" w:cs="Times New Roman"/>
                <w:sz w:val="22"/>
                <w:szCs w:val="22"/>
                <w:lang w:val="uk-UA"/>
              </w:rPr>
            </w:pPr>
          </w:p>
        </w:tc>
      </w:tr>
      <w:tr w:rsidR="00C7774F" w:rsidRPr="006461B4" w14:paraId="1ABD8285"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A1BE217" w14:textId="77777777" w:rsidR="00C7774F" w:rsidRPr="00EC7524" w:rsidRDefault="00C7774F" w:rsidP="00C7774F">
            <w:pPr>
              <w:jc w:val="center"/>
              <w:rPr>
                <w:rFonts w:ascii="Times New Roman" w:hAnsi="Times New Roman" w:cs="Times New Roman"/>
                <w:b/>
                <w:sz w:val="22"/>
                <w:szCs w:val="22"/>
                <w:lang w:val="uk-UA"/>
              </w:rPr>
            </w:pPr>
            <w:r w:rsidRPr="00EC7524">
              <w:rPr>
                <w:rFonts w:ascii="Times New Roman" w:hAnsi="Times New Roman" w:cs="Times New Roman"/>
                <w:b/>
                <w:sz w:val="22"/>
                <w:szCs w:val="22"/>
                <w:lang w:val="uk-UA"/>
              </w:rPr>
              <w:t>Робочі записи під час практичного навчання</w:t>
            </w:r>
          </w:p>
        </w:tc>
      </w:tr>
      <w:tr w:rsidR="00C7774F" w:rsidRPr="006461B4" w14:paraId="3645EEAD"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344ED06"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051D2D35"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33E2211D"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205EA06C"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B5BEB4C"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66FF365F"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93D1298"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0DB0E425"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7D5BC97"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1B3887AA"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62D1983"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79C2C408"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2B94CC3"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28DC0C68"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3FE75606"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28A31ACF"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CD4BEA9"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32E43AA1"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44840A2"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2BDC0464"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8A9F9AB"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6F25F69F"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32A14021"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40C44B58"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E731A4A"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0C1E973F"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58B4D3B"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7BFADB9A"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C9CF1F4"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4409CC45"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1C7AB77"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417EB5A2"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6EE5D51"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7A6A9889"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350ACD16"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259EC473"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66AADEA"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642DD660"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6E32C78"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2C653CD0"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D861876"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5BD779AC"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2DAB827"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2C7B3648"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4639C97"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201E41C3"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DDE3184"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42ABD0F9"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3CDA125"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4F06D2A9"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47CB3B4"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6890AD3D"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3CC882B"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36253D99"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152F247"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4A457868"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4DB8EC13"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505821F3"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6291003"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105EB06B"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601B3F77"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4CC00CBA"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BA2B9D6"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020385D7"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7EB50812"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0EEBEA90"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5C3240C7" w14:textId="77777777" w:rsidR="00C7774F" w:rsidRPr="006B3845" w:rsidRDefault="00C7774F" w:rsidP="00C7774F">
            <w:pPr>
              <w:jc w:val="center"/>
              <w:rPr>
                <w:rFonts w:ascii="Times New Roman" w:hAnsi="Times New Roman" w:cs="Times New Roman"/>
                <w:sz w:val="22"/>
                <w:szCs w:val="22"/>
                <w:lang w:val="uk-UA"/>
              </w:rPr>
            </w:pPr>
          </w:p>
        </w:tc>
      </w:tr>
      <w:tr w:rsidR="004E41FA" w:rsidRPr="006461B4" w14:paraId="5AE1F3BF"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1B7FFED" w14:textId="77777777" w:rsidR="004E41FA" w:rsidRPr="006B3845" w:rsidRDefault="004E41FA" w:rsidP="00C7774F">
            <w:pPr>
              <w:jc w:val="center"/>
              <w:rPr>
                <w:rFonts w:ascii="Times New Roman" w:hAnsi="Times New Roman" w:cs="Times New Roman"/>
                <w:sz w:val="22"/>
                <w:szCs w:val="22"/>
                <w:lang w:val="uk-UA"/>
              </w:rPr>
            </w:pPr>
          </w:p>
        </w:tc>
      </w:tr>
      <w:tr w:rsidR="004E41FA" w:rsidRPr="006461B4" w14:paraId="6EAB9C99"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E9FAC8F" w14:textId="77777777" w:rsidR="004E41FA" w:rsidRPr="006B3845" w:rsidRDefault="004E41FA" w:rsidP="00C7774F">
            <w:pPr>
              <w:jc w:val="center"/>
              <w:rPr>
                <w:rFonts w:ascii="Times New Roman" w:hAnsi="Times New Roman" w:cs="Times New Roman"/>
                <w:sz w:val="22"/>
                <w:szCs w:val="22"/>
                <w:lang w:val="uk-UA"/>
              </w:rPr>
            </w:pPr>
          </w:p>
        </w:tc>
      </w:tr>
      <w:tr w:rsidR="00C7774F" w:rsidRPr="006461B4" w14:paraId="096FD62A"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0B925FBF"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698447F4"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2277D071" w14:textId="77777777" w:rsidR="00C7774F" w:rsidRPr="006B3845" w:rsidRDefault="00C7774F" w:rsidP="00C7774F">
            <w:pPr>
              <w:jc w:val="center"/>
              <w:rPr>
                <w:rFonts w:ascii="Times New Roman" w:hAnsi="Times New Roman" w:cs="Times New Roman"/>
                <w:sz w:val="22"/>
                <w:szCs w:val="22"/>
                <w:lang w:val="uk-UA"/>
              </w:rPr>
            </w:pPr>
          </w:p>
        </w:tc>
      </w:tr>
      <w:tr w:rsidR="00C7774F" w:rsidRPr="006461B4" w14:paraId="50513099" w14:textId="77777777" w:rsidTr="004E41FA">
        <w:trPr>
          <w:gridAfter w:val="1"/>
          <w:wAfter w:w="144" w:type="dxa"/>
        </w:trPr>
        <w:tc>
          <w:tcPr>
            <w:tcW w:w="7796"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14:paraId="12C951BB" w14:textId="77777777" w:rsidR="00C7774F" w:rsidRPr="006B3845" w:rsidRDefault="00C7774F" w:rsidP="00C7774F">
            <w:pPr>
              <w:jc w:val="center"/>
              <w:rPr>
                <w:rFonts w:ascii="Times New Roman" w:hAnsi="Times New Roman" w:cs="Times New Roman"/>
                <w:sz w:val="22"/>
                <w:szCs w:val="22"/>
                <w:lang w:val="uk-UA"/>
              </w:rPr>
            </w:pPr>
          </w:p>
        </w:tc>
      </w:tr>
    </w:tbl>
    <w:p w14:paraId="28F3DA34" w14:textId="77777777" w:rsidR="004E41FA" w:rsidRDefault="004E41FA">
      <w:pPr>
        <w:rPr>
          <w:lang w:val="uk-UA"/>
        </w:rPr>
      </w:pPr>
    </w:p>
    <w:tbl>
      <w:tblPr>
        <w:tblW w:w="779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6"/>
      </w:tblGrid>
      <w:tr w:rsidR="00C7774F" w:rsidRPr="006461B4" w14:paraId="76882D8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B632B7E" w14:textId="77777777" w:rsidR="00C7774F" w:rsidRPr="00EC7524" w:rsidRDefault="00C7774F" w:rsidP="00C7774F">
            <w:pPr>
              <w:jc w:val="center"/>
              <w:rPr>
                <w:rFonts w:ascii="Times New Roman" w:hAnsi="Times New Roman" w:cs="Times New Roman"/>
                <w:b/>
                <w:sz w:val="22"/>
                <w:szCs w:val="22"/>
                <w:lang w:val="uk-UA"/>
              </w:rPr>
            </w:pPr>
            <w:r w:rsidRPr="00EC7524">
              <w:rPr>
                <w:rFonts w:ascii="Times New Roman" w:hAnsi="Times New Roman" w:cs="Times New Roman"/>
                <w:b/>
                <w:sz w:val="22"/>
                <w:szCs w:val="22"/>
                <w:lang w:val="uk-UA"/>
              </w:rPr>
              <w:lastRenderedPageBreak/>
              <w:t>Робочі записи під час практичного навчання</w:t>
            </w:r>
          </w:p>
        </w:tc>
      </w:tr>
      <w:tr w:rsidR="00C7774F" w:rsidRPr="006461B4" w14:paraId="6C5798F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146988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600FFE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940E9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618484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F658E7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FF4958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C98760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734922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1A261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0BE431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6D7D2C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B8AB54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E20633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5F1EE7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3595A8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08AFA1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D57134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04FF98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EA8E46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B72563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725426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E1A206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C63720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8EE29A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B5AE41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89940C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C145A3" w14:textId="77777777" w:rsidR="00C7774F" w:rsidRPr="00EC7524" w:rsidRDefault="00C7774F" w:rsidP="00C7774F">
            <w:pPr>
              <w:jc w:val="center"/>
              <w:rPr>
                <w:rFonts w:ascii="Times New Roman" w:hAnsi="Times New Roman" w:cs="Times New Roman"/>
                <w:sz w:val="22"/>
                <w:szCs w:val="22"/>
                <w:lang w:val="uk-UA"/>
              </w:rPr>
            </w:pPr>
          </w:p>
        </w:tc>
      </w:tr>
      <w:tr w:rsidR="004E41FA" w:rsidRPr="006461B4" w14:paraId="502D944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F21D677" w14:textId="77777777" w:rsidR="004E41FA" w:rsidRPr="00EC7524" w:rsidRDefault="004E41FA" w:rsidP="00C7774F">
            <w:pPr>
              <w:jc w:val="center"/>
              <w:rPr>
                <w:rFonts w:ascii="Times New Roman" w:hAnsi="Times New Roman" w:cs="Times New Roman"/>
                <w:sz w:val="22"/>
                <w:szCs w:val="22"/>
                <w:lang w:val="uk-UA"/>
              </w:rPr>
            </w:pPr>
          </w:p>
        </w:tc>
      </w:tr>
      <w:tr w:rsidR="00C7774F" w:rsidRPr="006461B4" w14:paraId="5D2461D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A55EAF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34D305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7CB74D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B68919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457A1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EC9CA1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5A5A57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D0C91B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E5B3BA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2559B4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6400D9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006380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9334C6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CD1F47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9A011A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8D9FA7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D9CF11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6A7A69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D6A6B6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EC7465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AEA39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08922B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DE2CAC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FCF1B1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805565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7E6351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74FB52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3C5A44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8ED67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472CEE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03B77E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5F343B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376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C56F3F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07890C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1A8877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EDA241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58E213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962922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B0176B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89DDBAE" w14:textId="77777777" w:rsidR="00C7774F" w:rsidRPr="00EC7524" w:rsidRDefault="00C7774F" w:rsidP="00C7774F">
            <w:pPr>
              <w:jc w:val="center"/>
              <w:rPr>
                <w:rFonts w:ascii="Times New Roman" w:hAnsi="Times New Roman" w:cs="Times New Roman"/>
                <w:sz w:val="22"/>
                <w:szCs w:val="22"/>
                <w:lang w:val="uk-UA"/>
              </w:rPr>
            </w:pPr>
          </w:p>
        </w:tc>
      </w:tr>
      <w:tr w:rsidR="00290668" w:rsidRPr="006461B4" w14:paraId="04F41D2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201AA6E" w14:textId="77777777" w:rsidR="00290668" w:rsidRPr="00EC7524" w:rsidRDefault="00290668" w:rsidP="00C7774F">
            <w:pPr>
              <w:jc w:val="center"/>
              <w:rPr>
                <w:rFonts w:ascii="Times New Roman" w:hAnsi="Times New Roman" w:cs="Times New Roman"/>
                <w:sz w:val="22"/>
                <w:szCs w:val="22"/>
                <w:lang w:val="uk-UA"/>
              </w:rPr>
            </w:pPr>
          </w:p>
        </w:tc>
      </w:tr>
      <w:tr w:rsidR="00C7774F" w:rsidRPr="006461B4" w14:paraId="7BC02DD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234B994" w14:textId="77777777" w:rsidR="00C7774F" w:rsidRPr="00EC7524" w:rsidRDefault="00C7774F" w:rsidP="00C7774F">
            <w:pPr>
              <w:jc w:val="center"/>
              <w:rPr>
                <w:rFonts w:ascii="Times New Roman" w:hAnsi="Times New Roman" w:cs="Times New Roman"/>
                <w:sz w:val="22"/>
                <w:szCs w:val="22"/>
                <w:lang w:val="uk-UA"/>
              </w:rPr>
            </w:pPr>
          </w:p>
        </w:tc>
      </w:tr>
    </w:tbl>
    <w:p w14:paraId="614827B8" w14:textId="77777777" w:rsidR="004E41FA" w:rsidRDefault="004E41FA">
      <w:pPr>
        <w:rPr>
          <w:lang w:val="uk-UA"/>
        </w:rPr>
      </w:pPr>
    </w:p>
    <w:tbl>
      <w:tblPr>
        <w:tblW w:w="76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244"/>
        <w:gridCol w:w="426"/>
        <w:gridCol w:w="425"/>
        <w:gridCol w:w="425"/>
        <w:gridCol w:w="568"/>
      </w:tblGrid>
      <w:tr w:rsidR="004E41FA" w:rsidRPr="006461B4" w14:paraId="129C01B7" w14:textId="77777777" w:rsidTr="00C659C1">
        <w:tc>
          <w:tcPr>
            <w:tcW w:w="568" w:type="dxa"/>
            <w:vAlign w:val="center"/>
          </w:tcPr>
          <w:p w14:paraId="6C21BB2B" w14:textId="77777777" w:rsidR="004E41FA" w:rsidRPr="00D44200" w:rsidRDefault="004E41FA" w:rsidP="00C659C1">
            <w:pPr>
              <w:spacing w:line="360" w:lineRule="auto"/>
              <w:jc w:val="center"/>
              <w:rPr>
                <w:rFonts w:ascii="Times New Roman" w:hAnsi="Times New Roman" w:cs="Times New Roman"/>
                <w:sz w:val="22"/>
                <w:szCs w:val="22"/>
                <w:lang w:val="uk-UA"/>
              </w:rPr>
            </w:pPr>
          </w:p>
        </w:tc>
        <w:tc>
          <w:tcPr>
            <w:tcW w:w="5244" w:type="dxa"/>
            <w:vAlign w:val="center"/>
          </w:tcPr>
          <w:p w14:paraId="2F79092C" w14:textId="77777777" w:rsidR="004E41FA" w:rsidRPr="004E41FA" w:rsidRDefault="004E41FA" w:rsidP="00C659C1">
            <w:pPr>
              <w:numPr>
                <w:ilvl w:val="0"/>
                <w:numId w:val="16"/>
              </w:numPr>
              <w:ind w:left="0"/>
              <w:jc w:val="both"/>
              <w:rPr>
                <w:rFonts w:ascii="Times New Roman" w:eastAsia="Times New Roman" w:hAnsi="Times New Roman" w:cs="Times New Roman"/>
                <w:sz w:val="18"/>
                <w:szCs w:val="18"/>
                <w:lang w:val="uk-UA" w:eastAsia="ru-RU"/>
              </w:rPr>
            </w:pPr>
            <w:r w:rsidRPr="004E41FA">
              <w:rPr>
                <w:rFonts w:ascii="Times New Roman" w:eastAsia="Times New Roman" w:hAnsi="Times New Roman" w:cs="Times New Roman"/>
                <w:sz w:val="22"/>
                <w:szCs w:val="22"/>
                <w:lang w:val="uk-UA" w:eastAsia="ru-RU"/>
              </w:rPr>
              <w:t xml:space="preserve">прості способи збільшити кількість руху впродовж навчального чи робочого дня без відвідування спортзалу (наприклад: використання сходів замість ліфта, піша прогулянка замість однієї зупинки громадського транспорту, активна п'ятихвилинна </w:t>
            </w:r>
            <w:proofErr w:type="spellStart"/>
            <w:r w:rsidRPr="004E41FA">
              <w:rPr>
                <w:rFonts w:ascii="Times New Roman" w:eastAsia="Times New Roman" w:hAnsi="Times New Roman" w:cs="Times New Roman"/>
                <w:sz w:val="22"/>
                <w:szCs w:val="22"/>
                <w:lang w:val="uk-UA" w:eastAsia="ru-RU"/>
              </w:rPr>
              <w:t>руханка</w:t>
            </w:r>
            <w:proofErr w:type="spellEnd"/>
            <w:r w:rsidRPr="004E41FA">
              <w:rPr>
                <w:rFonts w:ascii="Times New Roman" w:eastAsia="Times New Roman" w:hAnsi="Times New Roman" w:cs="Times New Roman"/>
                <w:sz w:val="22"/>
                <w:szCs w:val="22"/>
                <w:lang w:val="uk-UA" w:eastAsia="ru-RU"/>
              </w:rPr>
              <w:t xml:space="preserve"> кожні 2 години сидіння).</w:t>
            </w:r>
          </w:p>
          <w:p w14:paraId="29655438" w14:textId="77777777" w:rsidR="004E41FA" w:rsidRDefault="004E41FA" w:rsidP="004E41FA">
            <w:pPr>
              <w:jc w:val="both"/>
              <w:rPr>
                <w:rFonts w:ascii="Times New Roman" w:eastAsia="Times New Roman" w:hAnsi="Times New Roman" w:cs="Times New Roman"/>
                <w:sz w:val="22"/>
                <w:szCs w:val="22"/>
                <w:lang w:val="uk-UA" w:eastAsia="ru-RU"/>
              </w:rPr>
            </w:pPr>
          </w:p>
          <w:p w14:paraId="4DE5BA21" w14:textId="77777777" w:rsidR="004E41FA" w:rsidRDefault="004E41FA" w:rsidP="004E41FA">
            <w:pPr>
              <w:jc w:val="both"/>
              <w:rPr>
                <w:rFonts w:ascii="Times New Roman" w:eastAsia="Times New Roman" w:hAnsi="Times New Roman" w:cs="Times New Roman"/>
                <w:sz w:val="22"/>
                <w:szCs w:val="22"/>
                <w:lang w:val="uk-UA" w:eastAsia="ru-RU"/>
              </w:rPr>
            </w:pPr>
          </w:p>
          <w:p w14:paraId="214D9EF8" w14:textId="77777777" w:rsidR="004E41FA" w:rsidRDefault="004E41FA" w:rsidP="004E41FA">
            <w:pPr>
              <w:jc w:val="both"/>
              <w:rPr>
                <w:rFonts w:ascii="Times New Roman" w:eastAsia="Times New Roman" w:hAnsi="Times New Roman" w:cs="Times New Roman"/>
                <w:sz w:val="22"/>
                <w:szCs w:val="22"/>
                <w:lang w:val="uk-UA" w:eastAsia="ru-RU"/>
              </w:rPr>
            </w:pPr>
          </w:p>
          <w:p w14:paraId="117BDA50" w14:textId="77777777" w:rsidR="004E41FA" w:rsidRDefault="004E41FA" w:rsidP="004E41FA">
            <w:pPr>
              <w:jc w:val="both"/>
              <w:rPr>
                <w:rFonts w:ascii="Times New Roman" w:eastAsia="Times New Roman" w:hAnsi="Times New Roman" w:cs="Times New Roman"/>
                <w:sz w:val="22"/>
                <w:szCs w:val="22"/>
                <w:lang w:val="uk-UA" w:eastAsia="ru-RU"/>
              </w:rPr>
            </w:pPr>
          </w:p>
          <w:p w14:paraId="65164732" w14:textId="77777777" w:rsidR="004E41FA" w:rsidRPr="004E41FA" w:rsidRDefault="004E41FA" w:rsidP="004E41FA">
            <w:pPr>
              <w:jc w:val="both"/>
              <w:rPr>
                <w:rFonts w:ascii="Times New Roman" w:eastAsia="Times New Roman" w:hAnsi="Times New Roman" w:cs="Times New Roman"/>
                <w:sz w:val="18"/>
                <w:szCs w:val="18"/>
                <w:lang w:val="uk-UA" w:eastAsia="ru-RU"/>
              </w:rPr>
            </w:pPr>
          </w:p>
        </w:tc>
        <w:tc>
          <w:tcPr>
            <w:tcW w:w="426" w:type="dxa"/>
            <w:vAlign w:val="center"/>
          </w:tcPr>
          <w:p w14:paraId="22B63CA1" w14:textId="77777777" w:rsidR="004E41FA" w:rsidRPr="006B3845" w:rsidRDefault="004E41FA" w:rsidP="00C659C1">
            <w:pPr>
              <w:jc w:val="center"/>
              <w:rPr>
                <w:rFonts w:ascii="Times New Roman" w:hAnsi="Times New Roman" w:cs="Times New Roman"/>
                <w:sz w:val="22"/>
                <w:szCs w:val="22"/>
                <w:lang w:val="uk-UA"/>
              </w:rPr>
            </w:pPr>
          </w:p>
        </w:tc>
        <w:tc>
          <w:tcPr>
            <w:tcW w:w="425" w:type="dxa"/>
            <w:vAlign w:val="center"/>
          </w:tcPr>
          <w:p w14:paraId="4440C2CE" w14:textId="77777777" w:rsidR="004E41FA" w:rsidRPr="006B3845" w:rsidRDefault="004E41FA" w:rsidP="00C659C1">
            <w:pPr>
              <w:jc w:val="center"/>
              <w:rPr>
                <w:rFonts w:ascii="Times New Roman" w:hAnsi="Times New Roman" w:cs="Times New Roman"/>
                <w:sz w:val="22"/>
                <w:szCs w:val="22"/>
                <w:lang w:val="uk-UA"/>
              </w:rPr>
            </w:pPr>
          </w:p>
        </w:tc>
        <w:tc>
          <w:tcPr>
            <w:tcW w:w="425" w:type="dxa"/>
            <w:vAlign w:val="center"/>
          </w:tcPr>
          <w:p w14:paraId="037E3C45" w14:textId="77777777" w:rsidR="004E41FA" w:rsidRPr="006B3845" w:rsidRDefault="004E41FA" w:rsidP="00C659C1">
            <w:pPr>
              <w:jc w:val="center"/>
              <w:rPr>
                <w:rFonts w:ascii="Times New Roman" w:hAnsi="Times New Roman" w:cs="Times New Roman"/>
                <w:sz w:val="22"/>
                <w:szCs w:val="22"/>
                <w:lang w:val="uk-UA"/>
              </w:rPr>
            </w:pPr>
          </w:p>
        </w:tc>
        <w:tc>
          <w:tcPr>
            <w:tcW w:w="568" w:type="dxa"/>
            <w:vAlign w:val="center"/>
          </w:tcPr>
          <w:p w14:paraId="1CDAD7F8" w14:textId="77777777" w:rsidR="004E41FA" w:rsidRPr="006B3845" w:rsidRDefault="004E41FA" w:rsidP="00C659C1">
            <w:pPr>
              <w:jc w:val="center"/>
              <w:rPr>
                <w:rFonts w:ascii="Times New Roman" w:hAnsi="Times New Roman" w:cs="Times New Roman"/>
                <w:sz w:val="22"/>
                <w:szCs w:val="22"/>
                <w:lang w:val="uk-UA"/>
              </w:rPr>
            </w:pPr>
          </w:p>
        </w:tc>
      </w:tr>
      <w:tr w:rsidR="004E41FA" w:rsidRPr="006461B4" w14:paraId="252F5BDB" w14:textId="77777777" w:rsidTr="00C659C1">
        <w:tc>
          <w:tcPr>
            <w:tcW w:w="568" w:type="dxa"/>
            <w:vAlign w:val="center"/>
          </w:tcPr>
          <w:p w14:paraId="05FA7AF0" w14:textId="77777777" w:rsidR="004E41FA" w:rsidRPr="00D44200" w:rsidRDefault="004E41FA" w:rsidP="00C659C1">
            <w:pPr>
              <w:spacing w:line="360" w:lineRule="auto"/>
              <w:jc w:val="center"/>
              <w:rPr>
                <w:rFonts w:ascii="Times New Roman" w:hAnsi="Times New Roman" w:cs="Times New Roman"/>
                <w:sz w:val="22"/>
                <w:szCs w:val="22"/>
                <w:lang w:val="uk-UA"/>
              </w:rPr>
            </w:pPr>
            <w:r w:rsidRPr="00D44200">
              <w:rPr>
                <w:rFonts w:ascii="Times New Roman" w:hAnsi="Times New Roman" w:cs="Times New Roman"/>
                <w:sz w:val="22"/>
                <w:szCs w:val="22"/>
                <w:lang w:val="uk-UA"/>
              </w:rPr>
              <w:t>6.3</w:t>
            </w:r>
          </w:p>
        </w:tc>
        <w:tc>
          <w:tcPr>
            <w:tcW w:w="5244" w:type="dxa"/>
            <w:vAlign w:val="center"/>
          </w:tcPr>
          <w:p w14:paraId="754AF82A" w14:textId="77777777" w:rsidR="004E41FA" w:rsidRPr="004E41FA" w:rsidRDefault="004E41FA" w:rsidP="00C659C1">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3. Оцінка індивідуального рівня стресу та опанування технік психогігієни (Стрес-менеджмент)</w:t>
            </w:r>
          </w:p>
          <w:p w14:paraId="581F5F30" w14:textId="77777777" w:rsidR="004E41FA" w:rsidRPr="004E41FA" w:rsidRDefault="004E41FA" w:rsidP="00C659C1">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Мета: Ознайомитися з методами первинної оцінки психоемоційного напруження та закріпити навички збереження ментального здоров'я.</w:t>
            </w:r>
          </w:p>
          <w:p w14:paraId="707496C1" w14:textId="77777777" w:rsidR="004E41FA" w:rsidRDefault="004E41FA" w:rsidP="00C659C1">
            <w:pPr>
              <w:numPr>
                <w:ilvl w:val="0"/>
                <w:numId w:val="16"/>
              </w:numPr>
              <w:ind w:left="0"/>
              <w:jc w:val="both"/>
              <w:rPr>
                <w:rFonts w:ascii="Times New Roman" w:eastAsia="Times New Roman" w:hAnsi="Times New Roman" w:cs="Times New Roman"/>
                <w:sz w:val="22"/>
                <w:szCs w:val="22"/>
                <w:lang w:val="uk-UA" w:eastAsia="ru-RU"/>
              </w:rPr>
            </w:pPr>
            <w:r w:rsidRPr="004E41FA">
              <w:rPr>
                <w:rFonts w:ascii="Times New Roman" w:eastAsia="Times New Roman" w:hAnsi="Times New Roman" w:cs="Times New Roman"/>
                <w:sz w:val="22"/>
                <w:szCs w:val="22"/>
                <w:lang w:val="uk-UA" w:eastAsia="ru-RU"/>
              </w:rPr>
              <w:t>Запишіть 3 основні суб'єктивні симптоми, якими ваш організм реагує на підвищений рівень стресу (наприклад: погіршення концентрації, головний біль, роздратованість, тяга до солодкого). Оберіть та практично виконайте одну з базових технік зниження стресу (наприклад: дихальна вправа за квадратом «4-4-4-4», медитація усвідомленості або м'язова релаксація).Опишіть свої відчуття після виконання вправи (2–3 речення) та обґрунтуйте, чому збереження ментального благополуччя є невід'ємною частиною концепції ЗСЖ.</w:t>
            </w:r>
          </w:p>
          <w:p w14:paraId="79EE5F3E" w14:textId="77777777" w:rsidR="004E41FA" w:rsidRDefault="004E41FA" w:rsidP="004E41FA">
            <w:pPr>
              <w:jc w:val="both"/>
              <w:rPr>
                <w:rFonts w:ascii="Times New Roman" w:eastAsia="Times New Roman" w:hAnsi="Times New Roman" w:cs="Times New Roman"/>
                <w:sz w:val="22"/>
                <w:szCs w:val="22"/>
                <w:lang w:val="uk-UA" w:eastAsia="ru-RU"/>
              </w:rPr>
            </w:pPr>
          </w:p>
          <w:p w14:paraId="5921DA8E" w14:textId="77777777" w:rsidR="004E41FA" w:rsidRDefault="004E41FA" w:rsidP="004E41FA">
            <w:pPr>
              <w:jc w:val="both"/>
              <w:rPr>
                <w:rFonts w:ascii="Times New Roman" w:eastAsia="Times New Roman" w:hAnsi="Times New Roman" w:cs="Times New Roman"/>
                <w:sz w:val="22"/>
                <w:szCs w:val="22"/>
                <w:lang w:val="uk-UA" w:eastAsia="ru-RU"/>
              </w:rPr>
            </w:pPr>
          </w:p>
          <w:p w14:paraId="2B6A3AAC" w14:textId="77777777" w:rsidR="004E41FA" w:rsidRDefault="004E41FA" w:rsidP="004E41FA">
            <w:pPr>
              <w:jc w:val="both"/>
              <w:rPr>
                <w:rFonts w:ascii="Times New Roman" w:eastAsia="Times New Roman" w:hAnsi="Times New Roman" w:cs="Times New Roman"/>
                <w:sz w:val="22"/>
                <w:szCs w:val="22"/>
                <w:lang w:val="uk-UA" w:eastAsia="ru-RU"/>
              </w:rPr>
            </w:pPr>
          </w:p>
          <w:p w14:paraId="78161CA2" w14:textId="77777777" w:rsidR="004E41FA" w:rsidRDefault="004E41FA" w:rsidP="004E41FA">
            <w:pPr>
              <w:jc w:val="both"/>
              <w:rPr>
                <w:rFonts w:ascii="Times New Roman" w:eastAsia="Times New Roman" w:hAnsi="Times New Roman" w:cs="Times New Roman"/>
                <w:sz w:val="22"/>
                <w:szCs w:val="22"/>
                <w:lang w:val="uk-UA" w:eastAsia="ru-RU"/>
              </w:rPr>
            </w:pPr>
          </w:p>
          <w:p w14:paraId="49AF27B3" w14:textId="77777777" w:rsidR="004E41FA" w:rsidRDefault="004E41FA" w:rsidP="004E41FA">
            <w:pPr>
              <w:jc w:val="both"/>
              <w:rPr>
                <w:rFonts w:ascii="Times New Roman" w:eastAsia="Times New Roman" w:hAnsi="Times New Roman" w:cs="Times New Roman"/>
                <w:sz w:val="22"/>
                <w:szCs w:val="22"/>
                <w:lang w:val="uk-UA" w:eastAsia="ru-RU"/>
              </w:rPr>
            </w:pPr>
          </w:p>
          <w:p w14:paraId="1ED4F84E" w14:textId="77777777" w:rsidR="004E41FA" w:rsidRDefault="004E41FA" w:rsidP="004E41FA">
            <w:pPr>
              <w:jc w:val="both"/>
              <w:rPr>
                <w:rFonts w:ascii="Times New Roman" w:eastAsia="Times New Roman" w:hAnsi="Times New Roman" w:cs="Times New Roman"/>
                <w:sz w:val="22"/>
                <w:szCs w:val="22"/>
                <w:lang w:val="uk-UA" w:eastAsia="ru-RU"/>
              </w:rPr>
            </w:pPr>
          </w:p>
          <w:p w14:paraId="3D4DFF8B" w14:textId="77777777" w:rsidR="004E41FA" w:rsidRDefault="004E41FA" w:rsidP="004E41FA">
            <w:pPr>
              <w:jc w:val="both"/>
              <w:rPr>
                <w:rFonts w:ascii="Times New Roman" w:eastAsia="Times New Roman" w:hAnsi="Times New Roman" w:cs="Times New Roman"/>
                <w:sz w:val="22"/>
                <w:szCs w:val="22"/>
                <w:lang w:val="uk-UA" w:eastAsia="ru-RU"/>
              </w:rPr>
            </w:pPr>
          </w:p>
          <w:p w14:paraId="002C7853" w14:textId="77777777" w:rsidR="004E41FA" w:rsidRDefault="004E41FA" w:rsidP="004E41FA">
            <w:pPr>
              <w:jc w:val="both"/>
              <w:rPr>
                <w:rFonts w:ascii="Times New Roman" w:eastAsia="Times New Roman" w:hAnsi="Times New Roman" w:cs="Times New Roman"/>
                <w:sz w:val="22"/>
                <w:szCs w:val="22"/>
                <w:lang w:val="uk-UA" w:eastAsia="ru-RU"/>
              </w:rPr>
            </w:pPr>
          </w:p>
          <w:p w14:paraId="2FE38B2D" w14:textId="77777777" w:rsidR="004E41FA" w:rsidRDefault="004E41FA" w:rsidP="004E41FA">
            <w:pPr>
              <w:jc w:val="both"/>
              <w:rPr>
                <w:rFonts w:ascii="Times New Roman" w:eastAsia="Times New Roman" w:hAnsi="Times New Roman" w:cs="Times New Roman"/>
                <w:sz w:val="22"/>
                <w:szCs w:val="22"/>
                <w:lang w:val="uk-UA" w:eastAsia="ru-RU"/>
              </w:rPr>
            </w:pPr>
          </w:p>
          <w:p w14:paraId="269ED763" w14:textId="77777777" w:rsidR="004E41FA" w:rsidRDefault="004E41FA" w:rsidP="004E41FA">
            <w:pPr>
              <w:jc w:val="both"/>
              <w:rPr>
                <w:rFonts w:ascii="Times New Roman" w:eastAsia="Times New Roman" w:hAnsi="Times New Roman" w:cs="Times New Roman"/>
                <w:sz w:val="22"/>
                <w:szCs w:val="22"/>
                <w:lang w:val="uk-UA" w:eastAsia="ru-RU"/>
              </w:rPr>
            </w:pPr>
          </w:p>
          <w:p w14:paraId="0D367A16" w14:textId="77777777" w:rsidR="004E41FA" w:rsidRDefault="004E41FA" w:rsidP="004E41FA">
            <w:pPr>
              <w:jc w:val="both"/>
              <w:rPr>
                <w:rFonts w:ascii="Times New Roman" w:eastAsia="Times New Roman" w:hAnsi="Times New Roman" w:cs="Times New Roman"/>
                <w:sz w:val="22"/>
                <w:szCs w:val="22"/>
                <w:lang w:val="uk-UA" w:eastAsia="ru-RU"/>
              </w:rPr>
            </w:pPr>
          </w:p>
          <w:p w14:paraId="6CD14393" w14:textId="77777777" w:rsidR="004E41FA" w:rsidRDefault="004E41FA" w:rsidP="004E41FA">
            <w:pPr>
              <w:jc w:val="both"/>
              <w:rPr>
                <w:rFonts w:ascii="Times New Roman" w:eastAsia="Times New Roman" w:hAnsi="Times New Roman" w:cs="Times New Roman"/>
                <w:sz w:val="22"/>
                <w:szCs w:val="22"/>
                <w:lang w:val="uk-UA" w:eastAsia="ru-RU"/>
              </w:rPr>
            </w:pPr>
          </w:p>
          <w:p w14:paraId="1419C42A" w14:textId="77777777" w:rsidR="004E41FA" w:rsidRDefault="004E41FA" w:rsidP="004E41FA">
            <w:pPr>
              <w:jc w:val="both"/>
              <w:rPr>
                <w:rFonts w:ascii="Times New Roman" w:eastAsia="Times New Roman" w:hAnsi="Times New Roman" w:cs="Times New Roman"/>
                <w:sz w:val="22"/>
                <w:szCs w:val="22"/>
                <w:lang w:val="uk-UA" w:eastAsia="ru-RU"/>
              </w:rPr>
            </w:pPr>
          </w:p>
          <w:p w14:paraId="46939F0F" w14:textId="77777777" w:rsidR="004E41FA" w:rsidRPr="004E41FA" w:rsidRDefault="004E41FA" w:rsidP="004E41FA">
            <w:pPr>
              <w:jc w:val="both"/>
              <w:rPr>
                <w:rFonts w:ascii="Times New Roman" w:eastAsia="Times New Roman" w:hAnsi="Times New Roman" w:cs="Times New Roman"/>
                <w:sz w:val="22"/>
                <w:szCs w:val="22"/>
                <w:lang w:val="uk-UA" w:eastAsia="ru-RU"/>
              </w:rPr>
            </w:pPr>
          </w:p>
        </w:tc>
        <w:tc>
          <w:tcPr>
            <w:tcW w:w="426" w:type="dxa"/>
            <w:vAlign w:val="center"/>
          </w:tcPr>
          <w:p w14:paraId="2849EE7F" w14:textId="77777777" w:rsidR="004E41FA" w:rsidRPr="006B3845" w:rsidRDefault="004E41FA" w:rsidP="00C659C1">
            <w:pPr>
              <w:jc w:val="center"/>
              <w:rPr>
                <w:rFonts w:ascii="Times New Roman" w:hAnsi="Times New Roman" w:cs="Times New Roman"/>
                <w:sz w:val="22"/>
                <w:szCs w:val="22"/>
                <w:lang w:val="uk-UA"/>
              </w:rPr>
            </w:pPr>
          </w:p>
        </w:tc>
        <w:tc>
          <w:tcPr>
            <w:tcW w:w="425" w:type="dxa"/>
            <w:vAlign w:val="center"/>
          </w:tcPr>
          <w:p w14:paraId="374F5521" w14:textId="77777777" w:rsidR="004E41FA" w:rsidRPr="006B3845" w:rsidRDefault="004E41FA" w:rsidP="00C659C1">
            <w:pPr>
              <w:jc w:val="center"/>
              <w:rPr>
                <w:rFonts w:ascii="Times New Roman" w:hAnsi="Times New Roman" w:cs="Times New Roman"/>
                <w:sz w:val="22"/>
                <w:szCs w:val="22"/>
                <w:lang w:val="uk-UA"/>
              </w:rPr>
            </w:pPr>
          </w:p>
        </w:tc>
        <w:tc>
          <w:tcPr>
            <w:tcW w:w="425" w:type="dxa"/>
            <w:vAlign w:val="center"/>
          </w:tcPr>
          <w:p w14:paraId="7981A867" w14:textId="77777777" w:rsidR="004E41FA" w:rsidRPr="006B3845" w:rsidRDefault="004E41FA" w:rsidP="00C659C1">
            <w:pPr>
              <w:jc w:val="center"/>
              <w:rPr>
                <w:rFonts w:ascii="Times New Roman" w:hAnsi="Times New Roman" w:cs="Times New Roman"/>
                <w:sz w:val="22"/>
                <w:szCs w:val="22"/>
                <w:lang w:val="uk-UA"/>
              </w:rPr>
            </w:pPr>
          </w:p>
        </w:tc>
        <w:tc>
          <w:tcPr>
            <w:tcW w:w="568" w:type="dxa"/>
            <w:vAlign w:val="center"/>
          </w:tcPr>
          <w:p w14:paraId="7E267A50" w14:textId="77777777" w:rsidR="004E41FA" w:rsidRPr="006B3845" w:rsidRDefault="004E41FA" w:rsidP="00C659C1">
            <w:pPr>
              <w:jc w:val="center"/>
              <w:rPr>
                <w:rFonts w:ascii="Times New Roman" w:hAnsi="Times New Roman" w:cs="Times New Roman"/>
                <w:sz w:val="22"/>
                <w:szCs w:val="22"/>
                <w:lang w:val="uk-UA"/>
              </w:rPr>
            </w:pPr>
          </w:p>
        </w:tc>
      </w:tr>
    </w:tbl>
    <w:p w14:paraId="24E39FBA" w14:textId="77777777" w:rsidR="004E41FA" w:rsidRDefault="004E41FA" w:rsidP="004E41FA">
      <w:pPr>
        <w:ind w:left="142"/>
        <w:rPr>
          <w:rFonts w:ascii="Times New Roman" w:hAnsi="Times New Roman" w:cs="Times New Roman"/>
          <w:sz w:val="22"/>
          <w:szCs w:val="22"/>
          <w:lang w:val="uk-UA"/>
        </w:rPr>
      </w:pPr>
    </w:p>
    <w:p w14:paraId="4B735AC4" w14:textId="77777777" w:rsidR="004E41FA" w:rsidRDefault="004E41FA" w:rsidP="004E41FA">
      <w:pPr>
        <w:ind w:left="142"/>
        <w:rPr>
          <w:rFonts w:ascii="Times New Roman" w:hAnsi="Times New Roman" w:cs="Times New Roman"/>
          <w:sz w:val="22"/>
          <w:szCs w:val="22"/>
          <w:lang w:val="uk-UA"/>
        </w:rPr>
      </w:pPr>
    </w:p>
    <w:p w14:paraId="236DF3E3" w14:textId="77777777" w:rsidR="004E41FA" w:rsidRPr="00EC7524" w:rsidRDefault="004E41FA" w:rsidP="004E41FA">
      <w:pPr>
        <w:ind w:left="142"/>
        <w:rPr>
          <w:rFonts w:ascii="Times New Roman" w:hAnsi="Times New Roman" w:cs="Times New Roman"/>
          <w:sz w:val="22"/>
          <w:szCs w:val="22"/>
          <w:lang w:val="uk-UA"/>
        </w:rPr>
      </w:pPr>
      <w:r w:rsidRPr="00EC7524">
        <w:rPr>
          <w:rFonts w:ascii="Times New Roman" w:hAnsi="Times New Roman" w:cs="Times New Roman"/>
          <w:sz w:val="22"/>
          <w:szCs w:val="22"/>
          <w:lang w:val="uk-UA"/>
        </w:rPr>
        <w:t>Керівники:</w:t>
      </w:r>
    </w:p>
    <w:p w14:paraId="4C320768" w14:textId="77777777" w:rsidR="004E41FA" w:rsidRPr="00EC7524" w:rsidRDefault="004E41FA" w:rsidP="004E41FA">
      <w:pPr>
        <w:rPr>
          <w:rFonts w:ascii="Times New Roman" w:hAnsi="Times New Roman" w:cs="Times New Roman"/>
          <w:sz w:val="22"/>
          <w:szCs w:val="22"/>
          <w:lang w:val="uk-UA"/>
        </w:rPr>
      </w:pPr>
    </w:p>
    <w:p w14:paraId="3653069C" w14:textId="77777777" w:rsidR="004E41FA" w:rsidRPr="00EC7524" w:rsidRDefault="004E41FA" w:rsidP="004E41FA">
      <w:pPr>
        <w:rPr>
          <w:rFonts w:ascii="Times New Roman" w:hAnsi="Times New Roman" w:cs="Times New Roman"/>
          <w:sz w:val="22"/>
          <w:szCs w:val="22"/>
          <w:lang w:val="uk-UA"/>
        </w:rPr>
      </w:pPr>
      <w:r w:rsidRPr="00EC7524">
        <w:rPr>
          <w:rFonts w:ascii="Times New Roman" w:hAnsi="Times New Roman" w:cs="Times New Roman"/>
          <w:sz w:val="22"/>
          <w:szCs w:val="22"/>
          <w:lang w:val="uk-UA"/>
        </w:rPr>
        <w:t>від вищого навчального закладу          ________            __________________</w:t>
      </w:r>
    </w:p>
    <w:p w14:paraId="2A3162BE" w14:textId="77777777" w:rsidR="004E41FA" w:rsidRPr="00EC7524" w:rsidRDefault="004E41FA" w:rsidP="004E41FA">
      <w:pPr>
        <w:rPr>
          <w:rFonts w:ascii="Times New Roman" w:hAnsi="Times New Roman" w:cs="Times New Roman"/>
          <w:sz w:val="22"/>
          <w:szCs w:val="22"/>
          <w:lang w:val="uk-UA"/>
        </w:rPr>
      </w:pPr>
      <w:r w:rsidRPr="00EC7524">
        <w:rPr>
          <w:rFonts w:ascii="Times New Roman" w:hAnsi="Times New Roman" w:cs="Times New Roman"/>
          <w:sz w:val="22"/>
          <w:szCs w:val="22"/>
          <w:lang w:val="uk-UA"/>
        </w:rPr>
        <w:t>(підпис)                          (прізвище та ініціали)</w:t>
      </w:r>
    </w:p>
    <w:p w14:paraId="43A5E538" w14:textId="77777777" w:rsidR="004E41FA" w:rsidRPr="00EC7524" w:rsidRDefault="004E41FA" w:rsidP="004E41FA">
      <w:pPr>
        <w:rPr>
          <w:rFonts w:ascii="Times New Roman" w:hAnsi="Times New Roman" w:cs="Times New Roman"/>
          <w:sz w:val="22"/>
          <w:szCs w:val="22"/>
          <w:lang w:val="uk-UA"/>
        </w:rPr>
      </w:pPr>
    </w:p>
    <w:p w14:paraId="4E577926" w14:textId="77777777" w:rsidR="004E41FA" w:rsidRPr="00EC7524" w:rsidRDefault="004E41FA" w:rsidP="004E41FA">
      <w:pPr>
        <w:rPr>
          <w:rFonts w:ascii="Times New Roman" w:hAnsi="Times New Roman" w:cs="Times New Roman"/>
          <w:sz w:val="22"/>
          <w:szCs w:val="22"/>
          <w:lang w:val="uk-UA"/>
        </w:rPr>
      </w:pPr>
    </w:p>
    <w:p w14:paraId="0CCF7E8D" w14:textId="77777777" w:rsidR="004E41FA" w:rsidRPr="00EC7524" w:rsidRDefault="004E41FA" w:rsidP="004E41FA">
      <w:pPr>
        <w:rPr>
          <w:rFonts w:ascii="Times New Roman" w:hAnsi="Times New Roman" w:cs="Times New Roman"/>
          <w:sz w:val="22"/>
          <w:szCs w:val="22"/>
          <w:lang w:val="uk-UA"/>
        </w:rPr>
      </w:pPr>
      <w:r w:rsidRPr="00EC7524">
        <w:rPr>
          <w:rFonts w:ascii="Times New Roman" w:hAnsi="Times New Roman" w:cs="Times New Roman"/>
          <w:sz w:val="22"/>
          <w:szCs w:val="22"/>
          <w:lang w:val="uk-UA"/>
        </w:rPr>
        <w:t>від підприємства, організації, установи   _______              _________________</w:t>
      </w:r>
    </w:p>
    <w:p w14:paraId="0F368F3D" w14:textId="77777777" w:rsidR="004E41FA" w:rsidRPr="00EC7524" w:rsidRDefault="004E41FA" w:rsidP="004E41FA">
      <w:pPr>
        <w:rPr>
          <w:rFonts w:ascii="Times New Roman" w:hAnsi="Times New Roman" w:cs="Times New Roman"/>
          <w:sz w:val="22"/>
          <w:szCs w:val="22"/>
          <w:lang w:val="uk-UA"/>
        </w:rPr>
      </w:pPr>
      <w:r w:rsidRPr="00EC7524">
        <w:rPr>
          <w:rFonts w:ascii="Times New Roman" w:hAnsi="Times New Roman" w:cs="Times New Roman"/>
          <w:sz w:val="22"/>
          <w:szCs w:val="22"/>
          <w:lang w:val="uk-UA"/>
        </w:rPr>
        <w:t xml:space="preserve">                                                                                                   (підпис)                          (прізвище та ініціали)     </w:t>
      </w:r>
    </w:p>
    <w:p w14:paraId="390ABDD7" w14:textId="77777777" w:rsidR="004E41FA" w:rsidRDefault="004E41FA">
      <w:pPr>
        <w:rPr>
          <w:lang w:val="uk-UA"/>
        </w:rPr>
      </w:pPr>
    </w:p>
    <w:p w14:paraId="6D768FC0" w14:textId="77777777" w:rsidR="004E41FA" w:rsidRDefault="004E41FA">
      <w:pPr>
        <w:rPr>
          <w:lang w:val="uk-UA"/>
        </w:rPr>
      </w:pPr>
    </w:p>
    <w:p w14:paraId="65BCD9ED" w14:textId="77777777" w:rsidR="004E41FA" w:rsidRDefault="004E41FA">
      <w:pPr>
        <w:rPr>
          <w:lang w:val="uk-UA"/>
        </w:rPr>
      </w:pPr>
    </w:p>
    <w:p w14:paraId="60229ACE" w14:textId="77777777" w:rsidR="004E41FA" w:rsidRDefault="004E41FA">
      <w:pPr>
        <w:rPr>
          <w:lang w:val="uk-UA"/>
        </w:rPr>
      </w:pPr>
    </w:p>
    <w:p w14:paraId="64410000" w14:textId="77777777" w:rsidR="004E41FA" w:rsidRDefault="004E41FA">
      <w:pPr>
        <w:rPr>
          <w:lang w:val="uk-UA"/>
        </w:rPr>
      </w:pPr>
    </w:p>
    <w:p w14:paraId="0E4CF9CB" w14:textId="77777777" w:rsidR="004E41FA" w:rsidRDefault="004E41FA">
      <w:pPr>
        <w:rPr>
          <w:lang w:val="uk-UA"/>
        </w:rPr>
      </w:pPr>
    </w:p>
    <w:p w14:paraId="37250ECB" w14:textId="77777777" w:rsidR="004E41FA" w:rsidRDefault="004E41FA">
      <w:pPr>
        <w:rPr>
          <w:lang w:val="uk-UA"/>
        </w:rPr>
      </w:pPr>
    </w:p>
    <w:p w14:paraId="7BF54449" w14:textId="77777777" w:rsidR="004E41FA" w:rsidRDefault="004E41FA">
      <w:pPr>
        <w:rPr>
          <w:lang w:val="uk-UA"/>
        </w:rPr>
      </w:pPr>
    </w:p>
    <w:p w14:paraId="241B9521" w14:textId="77777777" w:rsidR="004E41FA" w:rsidRDefault="004E41FA">
      <w:pPr>
        <w:rPr>
          <w:lang w:val="uk-UA"/>
        </w:rPr>
      </w:pPr>
    </w:p>
    <w:p w14:paraId="70B73483" w14:textId="77777777" w:rsidR="004E41FA" w:rsidRDefault="004E41FA">
      <w:pPr>
        <w:rPr>
          <w:lang w:val="uk-UA"/>
        </w:rPr>
      </w:pPr>
    </w:p>
    <w:p w14:paraId="593C0488" w14:textId="77777777" w:rsidR="004E41FA" w:rsidRDefault="004E41FA">
      <w:pPr>
        <w:rPr>
          <w:lang w:val="uk-UA"/>
        </w:rPr>
      </w:pPr>
    </w:p>
    <w:p w14:paraId="420BDDE4" w14:textId="77777777" w:rsidR="004E41FA" w:rsidRDefault="004E41FA">
      <w:pPr>
        <w:rPr>
          <w:lang w:val="uk-UA"/>
        </w:rPr>
      </w:pPr>
    </w:p>
    <w:p w14:paraId="783514CE" w14:textId="77777777" w:rsidR="004E41FA" w:rsidRDefault="004E41FA">
      <w:pPr>
        <w:rPr>
          <w:lang w:val="uk-UA"/>
        </w:rPr>
      </w:pPr>
    </w:p>
    <w:p w14:paraId="78F69A7B" w14:textId="77777777" w:rsidR="004E41FA" w:rsidRDefault="004E41FA">
      <w:pPr>
        <w:rPr>
          <w:lang w:val="uk-UA"/>
        </w:rPr>
      </w:pPr>
    </w:p>
    <w:p w14:paraId="10724874" w14:textId="77777777" w:rsidR="004E41FA" w:rsidRDefault="004E41FA">
      <w:pPr>
        <w:rPr>
          <w:lang w:val="uk-UA"/>
        </w:rPr>
      </w:pPr>
    </w:p>
    <w:p w14:paraId="6C40D182" w14:textId="77777777" w:rsidR="004E41FA" w:rsidRDefault="004E41FA">
      <w:pPr>
        <w:rPr>
          <w:lang w:val="uk-UA"/>
        </w:rPr>
      </w:pPr>
    </w:p>
    <w:p w14:paraId="0F6300E3" w14:textId="77777777" w:rsidR="004E41FA" w:rsidRDefault="004E41FA">
      <w:pPr>
        <w:rPr>
          <w:lang w:val="uk-UA"/>
        </w:rPr>
      </w:pPr>
    </w:p>
    <w:p w14:paraId="17F9F41C" w14:textId="77777777" w:rsidR="004E41FA" w:rsidRDefault="004E41FA">
      <w:pPr>
        <w:rPr>
          <w:lang w:val="uk-UA"/>
        </w:rPr>
      </w:pPr>
    </w:p>
    <w:p w14:paraId="5E3AADFB" w14:textId="77777777" w:rsidR="004E41FA" w:rsidRDefault="004E41FA">
      <w:pPr>
        <w:rPr>
          <w:lang w:val="uk-UA"/>
        </w:rPr>
      </w:pPr>
    </w:p>
    <w:p w14:paraId="5A7BCBFD" w14:textId="77777777" w:rsidR="004E41FA" w:rsidRDefault="004E41FA">
      <w:pPr>
        <w:rPr>
          <w:lang w:val="uk-UA"/>
        </w:rPr>
      </w:pPr>
    </w:p>
    <w:p w14:paraId="6D10753A" w14:textId="77777777" w:rsidR="004E41FA" w:rsidRDefault="004E41FA">
      <w:pPr>
        <w:rPr>
          <w:lang w:val="uk-UA"/>
        </w:rPr>
      </w:pPr>
    </w:p>
    <w:p w14:paraId="3B1315A1" w14:textId="77777777" w:rsidR="004E41FA" w:rsidRDefault="004E41FA">
      <w:pPr>
        <w:rPr>
          <w:lang w:val="uk-UA"/>
        </w:rPr>
      </w:pPr>
    </w:p>
    <w:p w14:paraId="16FE6441" w14:textId="77777777" w:rsidR="004E41FA" w:rsidRDefault="004E41FA">
      <w:pPr>
        <w:rPr>
          <w:lang w:val="uk-UA"/>
        </w:rPr>
      </w:pPr>
    </w:p>
    <w:p w14:paraId="3F9F3FC3" w14:textId="77777777" w:rsidR="004E41FA" w:rsidRDefault="004E41FA">
      <w:pPr>
        <w:rPr>
          <w:lang w:val="uk-UA"/>
        </w:rPr>
      </w:pPr>
    </w:p>
    <w:p w14:paraId="4787F411" w14:textId="77777777" w:rsidR="00290668" w:rsidRDefault="00290668">
      <w:pPr>
        <w:rPr>
          <w:lang w:val="uk-UA"/>
        </w:rPr>
      </w:pPr>
    </w:p>
    <w:p w14:paraId="3E1A0C38" w14:textId="77777777" w:rsidR="004E41FA" w:rsidRDefault="004E41FA">
      <w:pPr>
        <w:rPr>
          <w:lang w:val="uk-UA"/>
        </w:rPr>
      </w:pPr>
    </w:p>
    <w:p w14:paraId="0BC19E11" w14:textId="77777777" w:rsidR="004E41FA" w:rsidRDefault="004E41FA">
      <w:pPr>
        <w:rPr>
          <w:lang w:val="uk-UA"/>
        </w:rPr>
      </w:pPr>
    </w:p>
    <w:p w14:paraId="427560AD" w14:textId="77777777" w:rsidR="004E41FA" w:rsidRDefault="004E41FA">
      <w:pPr>
        <w:rPr>
          <w:lang w:val="uk-UA"/>
        </w:rPr>
      </w:pPr>
    </w:p>
    <w:p w14:paraId="2E75ED73" w14:textId="77777777" w:rsidR="004E41FA" w:rsidRDefault="004E41FA">
      <w:pPr>
        <w:rPr>
          <w:lang w:val="uk-UA"/>
        </w:rPr>
      </w:pPr>
    </w:p>
    <w:p w14:paraId="46C67757" w14:textId="77777777" w:rsidR="004E41FA" w:rsidRDefault="004E41FA">
      <w:pPr>
        <w:rPr>
          <w:lang w:val="uk-UA"/>
        </w:rPr>
      </w:pPr>
    </w:p>
    <w:p w14:paraId="2E866ED3" w14:textId="77777777" w:rsidR="004E41FA" w:rsidRDefault="004E41FA">
      <w:pPr>
        <w:rPr>
          <w:lang w:val="uk-UA"/>
        </w:rPr>
      </w:pPr>
    </w:p>
    <w:p w14:paraId="6BFF3346" w14:textId="77777777" w:rsidR="004E41FA" w:rsidRDefault="004E41FA">
      <w:pPr>
        <w:rPr>
          <w:lang w:val="uk-UA"/>
        </w:rPr>
      </w:pPr>
    </w:p>
    <w:p w14:paraId="2B67C478" w14:textId="77777777" w:rsidR="004E41FA" w:rsidRPr="004E41FA" w:rsidRDefault="004E41FA">
      <w:pPr>
        <w:rPr>
          <w:lang w:val="uk-UA"/>
        </w:rPr>
      </w:pPr>
    </w:p>
    <w:tbl>
      <w:tblPr>
        <w:tblW w:w="779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6"/>
      </w:tblGrid>
      <w:tr w:rsidR="00C7774F" w:rsidRPr="006461B4" w14:paraId="079173C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93F2C3F" w14:textId="77777777" w:rsidR="00C7774F" w:rsidRPr="00EC7524" w:rsidRDefault="00C7774F" w:rsidP="00C7774F">
            <w:pPr>
              <w:jc w:val="center"/>
              <w:rPr>
                <w:rFonts w:ascii="Times New Roman" w:hAnsi="Times New Roman" w:cs="Times New Roman"/>
                <w:b/>
                <w:sz w:val="22"/>
                <w:szCs w:val="22"/>
                <w:lang w:val="uk-UA"/>
              </w:rPr>
            </w:pPr>
            <w:r w:rsidRPr="00EC7524">
              <w:rPr>
                <w:rFonts w:ascii="Times New Roman" w:hAnsi="Times New Roman" w:cs="Times New Roman"/>
                <w:sz w:val="22"/>
                <w:szCs w:val="22"/>
                <w:lang w:val="uk-UA"/>
              </w:rPr>
              <w:br w:type="page"/>
            </w:r>
            <w:r w:rsidRPr="00EC7524">
              <w:rPr>
                <w:rFonts w:ascii="Times New Roman" w:hAnsi="Times New Roman" w:cs="Times New Roman"/>
                <w:b/>
                <w:sz w:val="22"/>
                <w:szCs w:val="22"/>
                <w:lang w:val="uk-UA"/>
              </w:rPr>
              <w:t>Робочі записи під час практичного навчання</w:t>
            </w:r>
          </w:p>
        </w:tc>
      </w:tr>
      <w:tr w:rsidR="00C7774F" w:rsidRPr="006461B4" w14:paraId="5230FF3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212B18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5433F0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CBB373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36BCDB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FD6EDC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1E99B9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9BFE60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618010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A0327B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6A16A8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EC706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45D666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981671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D41618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E2D5C7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5E9E93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04659A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639551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9A551A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9052E6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083529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798131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6D1BEF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D69433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02097B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57A36D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A435E0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6CCC36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C968DD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E672F1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87227A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8CDA59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785886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4BBF23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457509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767818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9492D9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9C8CFF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8E0F94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B53891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DF447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0689AD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EBEFFC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C64F28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809008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A2EF61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7B948E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8FCB83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6A3122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FB4F32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234D3F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158F42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BE167D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6A5048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C9A4DB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BAB5E6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ABAA2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C5EFBE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85267A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F48881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F3D53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384CFF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C988DC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8EFE3E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92AC5B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A7FA3E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60720B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8926CA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DBF224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569C93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45E6C3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1072D0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658A03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0C7DA8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B57579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7753A0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E16458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F50058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3F37E3" w14:textId="77777777" w:rsidR="00C7774F" w:rsidRPr="00E33F08" w:rsidRDefault="00C7774F" w:rsidP="00C7774F">
            <w:pPr>
              <w:jc w:val="center"/>
              <w:rPr>
                <w:rFonts w:ascii="Times New Roman" w:hAnsi="Times New Roman" w:cs="Times New Roman"/>
                <w:b/>
                <w:sz w:val="22"/>
                <w:szCs w:val="22"/>
                <w:lang w:val="uk-UA"/>
              </w:rPr>
            </w:pPr>
            <w:r w:rsidRPr="00E33F08">
              <w:rPr>
                <w:rFonts w:ascii="Times New Roman" w:hAnsi="Times New Roman" w:cs="Times New Roman"/>
                <w:b/>
                <w:sz w:val="22"/>
                <w:szCs w:val="22"/>
                <w:lang w:val="uk-UA"/>
              </w:rPr>
              <w:lastRenderedPageBreak/>
              <w:t>Робочі записи під час практичного навчання</w:t>
            </w:r>
          </w:p>
        </w:tc>
      </w:tr>
      <w:tr w:rsidR="00C7774F" w:rsidRPr="006461B4" w14:paraId="5C71AC7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BF04AC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BAFC54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FF2ABA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AEDBEF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30746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C29F20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DC43B7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ACC3B4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036364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2A16C6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80BAAB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80F3D2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5C956A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AC90C9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BAB041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334469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DF60BE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BA771E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7859B6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1B0270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C946D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BE04F0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DD4E84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FBFEE8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7457C5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C0FC0D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12F3BA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9A0644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365F62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B2D8B3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93396D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007C88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D41CAA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69F591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A4997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0CAFFC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A29CDD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0CD2A6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6C28DF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856AC8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9E16E7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3976AA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025C23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C85D3D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2E4546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DCC71A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51BFD2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EA6CC3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731DAE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E35F19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FF4679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431AFD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68194A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5DB8AD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134137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1349F6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269D59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AFCE00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AD43B8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96798B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2BE7C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AE3004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65A224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C270A3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8E538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71A2DD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0BF548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8265A9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25C409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DFBDAE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6D164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438F9A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209FCE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B0D475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CF12B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EDB874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7717D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0BA34C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6E16A5D" w14:textId="77777777" w:rsidR="00C7774F" w:rsidRPr="00E33F08" w:rsidRDefault="00C7774F" w:rsidP="00C7774F">
            <w:pPr>
              <w:jc w:val="center"/>
              <w:rPr>
                <w:rFonts w:ascii="Times New Roman" w:hAnsi="Times New Roman" w:cs="Times New Roman"/>
                <w:b/>
                <w:sz w:val="22"/>
                <w:szCs w:val="22"/>
                <w:lang w:val="uk-UA"/>
              </w:rPr>
            </w:pPr>
            <w:r w:rsidRPr="00EC7524">
              <w:rPr>
                <w:rFonts w:ascii="Times New Roman" w:hAnsi="Times New Roman" w:cs="Times New Roman"/>
                <w:sz w:val="22"/>
                <w:szCs w:val="22"/>
                <w:lang w:val="uk-UA"/>
              </w:rPr>
              <w:br w:type="page"/>
            </w:r>
            <w:r w:rsidRPr="00E33F08">
              <w:rPr>
                <w:rFonts w:ascii="Times New Roman" w:hAnsi="Times New Roman" w:cs="Times New Roman"/>
                <w:b/>
                <w:sz w:val="22"/>
                <w:szCs w:val="22"/>
                <w:lang w:val="uk-UA"/>
              </w:rPr>
              <w:t>Робочі записи під час практичного навчання</w:t>
            </w:r>
          </w:p>
        </w:tc>
      </w:tr>
      <w:tr w:rsidR="00C7774F" w:rsidRPr="006461B4" w14:paraId="1C6AE4D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287523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CF1F9E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BDA336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DB0066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A0DC7A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F0A8BA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4F1E5D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DDF065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29D0BE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2EBA2B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0024A5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838348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4CDDA3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77727B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F43649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84A869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13B3AC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A707A0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E1AEFD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59F1B4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807283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855BE9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3E737D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7CCB73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C7CB8D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FDA424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39ED83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1AFCA5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32E48E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9A43F1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FF15DB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68BA01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D1555D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87DE03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89F4B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CBC3A0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00F0EE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CD606E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C0A93D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9709F4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9D3B26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515FAA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09BD3B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B650CC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73DDD7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8CCCC5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EA8B24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3D170C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C7674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12BFD0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4DF2F7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B4A5A9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F96125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ACF68E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E8120A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B0C85C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F97BB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AD1317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A75232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361941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6631D2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731C70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7A2D8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AB1E73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BADEEE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FCE134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5FFC24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9CD9B1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FC7A9E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A40A2D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FC4C18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362F00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CB413A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A79F2C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59FB1E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565A07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3642ED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BF6378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6C984BD" w14:textId="77777777" w:rsidR="00C7774F" w:rsidRPr="00E33F08" w:rsidRDefault="00C7774F" w:rsidP="00C7774F">
            <w:pPr>
              <w:jc w:val="center"/>
              <w:rPr>
                <w:rFonts w:ascii="Times New Roman" w:hAnsi="Times New Roman" w:cs="Times New Roman"/>
                <w:b/>
                <w:sz w:val="22"/>
                <w:szCs w:val="22"/>
                <w:lang w:val="uk-UA"/>
              </w:rPr>
            </w:pPr>
            <w:r w:rsidRPr="00E33F08">
              <w:rPr>
                <w:rFonts w:ascii="Times New Roman" w:hAnsi="Times New Roman" w:cs="Times New Roman"/>
                <w:b/>
                <w:sz w:val="22"/>
                <w:szCs w:val="22"/>
                <w:lang w:val="uk-UA"/>
              </w:rPr>
              <w:lastRenderedPageBreak/>
              <w:t>Робочі записи під час практичного навчання</w:t>
            </w:r>
          </w:p>
        </w:tc>
      </w:tr>
      <w:tr w:rsidR="00C7774F" w:rsidRPr="006461B4" w14:paraId="0E094D8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FBC189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4D33DE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5F0E02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E7329F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6F9F68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94822C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31E379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A01DF1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F6B149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29D616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4D74C7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E260B6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AAE5CA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E706A3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4911F7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BFBFB3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9A7F8A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619ED6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CE2065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AF433B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BB5727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24562C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570C51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7DB41C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AEAAC2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801397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177B25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432160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205D10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8B8FC0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083BB6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BE3E29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BA8F5A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D4965E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07901D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8BDAAA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3D7615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7BBF46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F48D26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2BCFD7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09C2ED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5D08F4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7557E0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A55C23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D16AF7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6860D8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7099AD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4BA41E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FC21C0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6FF947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87E794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1381EA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F0C81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73F359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0FCA47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2027015"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EF8989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2288BD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292BB4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521E8F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8944D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6244A9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0F3DAF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04F825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94F3FC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85FB1A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548793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CB8A73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A2F897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D9117E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2F3C9C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2F3538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250059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46CD43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BD98FC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1EB588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E168B5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400046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CAFEC10" w14:textId="77777777" w:rsidR="00C7774F" w:rsidRPr="00E33F08" w:rsidRDefault="00C7774F" w:rsidP="00C7774F">
            <w:pPr>
              <w:jc w:val="center"/>
              <w:rPr>
                <w:rFonts w:ascii="Times New Roman" w:hAnsi="Times New Roman" w:cs="Times New Roman"/>
                <w:b/>
                <w:sz w:val="22"/>
                <w:szCs w:val="22"/>
                <w:lang w:val="uk-UA"/>
              </w:rPr>
            </w:pPr>
            <w:r w:rsidRPr="00EC7524">
              <w:rPr>
                <w:rFonts w:ascii="Times New Roman" w:hAnsi="Times New Roman" w:cs="Times New Roman"/>
                <w:sz w:val="22"/>
                <w:szCs w:val="22"/>
                <w:lang w:val="uk-UA"/>
              </w:rPr>
              <w:br w:type="page"/>
            </w:r>
            <w:r w:rsidRPr="00E33F08">
              <w:rPr>
                <w:rFonts w:ascii="Times New Roman" w:hAnsi="Times New Roman" w:cs="Times New Roman"/>
                <w:b/>
                <w:sz w:val="22"/>
                <w:szCs w:val="22"/>
                <w:lang w:val="uk-UA"/>
              </w:rPr>
              <w:t>Робочі записи під час практичного навчання</w:t>
            </w:r>
          </w:p>
        </w:tc>
      </w:tr>
      <w:tr w:rsidR="00C7774F" w:rsidRPr="006461B4" w14:paraId="24D54B8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FB66F3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EF78F7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5BE420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12B59E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A476CF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AAD563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724D28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3B6EB0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6D064C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56A1C68"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B624E7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1DBDA6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2D0731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D9C000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A5658D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FBB66D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4B931E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B72930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364573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0F69C1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5802AC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7C615B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FCFF3B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00CDD4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53AE91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733D03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8913F3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C108E5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9C7ABA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47C6CF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232734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B1E98B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46E00B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2414D2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FD67B3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D40F35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E3909F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5EFDEE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FC3646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D4117E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E46CD5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8DA36D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3F4F8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64D6AD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675F53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18D021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309945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5C1AF1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996B59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701D54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266A62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0EA3D46"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C5EEE5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0806A7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53D6CB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4A7E00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9823E9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5222A4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74A36B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B15B12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ABDB6A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5EE766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A395E9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680D84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842674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FB2A1E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F6BCB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D76E26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FA0AA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3380E9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4D7BB4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102554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894D6D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BDA5CD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18EBC4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A09423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3297F6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3173A0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03E5A34" w14:textId="77777777" w:rsidR="00C7774F" w:rsidRPr="00E33F08" w:rsidRDefault="00C7774F" w:rsidP="00C7774F">
            <w:pPr>
              <w:jc w:val="center"/>
              <w:rPr>
                <w:rFonts w:ascii="Times New Roman" w:hAnsi="Times New Roman" w:cs="Times New Roman"/>
                <w:b/>
                <w:sz w:val="22"/>
                <w:szCs w:val="22"/>
                <w:lang w:val="uk-UA"/>
              </w:rPr>
            </w:pPr>
            <w:r w:rsidRPr="00E33F08">
              <w:rPr>
                <w:rFonts w:ascii="Times New Roman" w:hAnsi="Times New Roman" w:cs="Times New Roman"/>
                <w:b/>
                <w:sz w:val="22"/>
                <w:szCs w:val="22"/>
                <w:lang w:val="uk-UA"/>
              </w:rPr>
              <w:lastRenderedPageBreak/>
              <w:t>Робочі записи під час практичного навчання</w:t>
            </w:r>
          </w:p>
        </w:tc>
      </w:tr>
      <w:tr w:rsidR="00C7774F" w:rsidRPr="006461B4" w14:paraId="6F5C489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D1A272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C8AE3D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25907B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38CFFC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7542E9D"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DE77C6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3E08E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D34FDE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49D2F8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49914B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4FE233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5BE613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FBBE14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9FF35C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3A487E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50A9DF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EBE493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3F2F19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35BCDCC"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F5A9E3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A2BDA1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3CD2B7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737E9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F82AE2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108892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40EE6F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35FFA3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76474E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ABFB3E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7F4B91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3E5F50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C47F7E2"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6EB5F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AECE52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FFD7E8E"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FC451BC"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D20D62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220DC9F"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98082A6"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430AD4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BC69B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D4E5A0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A7388A7"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32E3F5D"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1E116A2"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1CAEAB2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041859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7E640F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3E9B58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4DC6B1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756B7F8"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9180C8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704AAC5"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504B2809"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AA4688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A2DB4A7"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E4BBA0F"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1BD605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678576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A56D4FA"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9248D8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3E13CE7B"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035769B"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AB0D6C1"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8E52B0A"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69B9D61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D2B85D3"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2BAD447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956A2B9"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960D68E"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1273D21"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4EC22F80"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313EEF0"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79A99AB3"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AA511D4" w14:textId="77777777" w:rsidR="00C7774F" w:rsidRPr="00EC7524" w:rsidRDefault="00C7774F" w:rsidP="00C7774F">
            <w:pPr>
              <w:jc w:val="center"/>
              <w:rPr>
                <w:rFonts w:ascii="Times New Roman" w:hAnsi="Times New Roman" w:cs="Times New Roman"/>
                <w:sz w:val="22"/>
                <w:szCs w:val="22"/>
                <w:lang w:val="uk-UA"/>
              </w:rPr>
            </w:pPr>
          </w:p>
        </w:tc>
      </w:tr>
      <w:tr w:rsidR="00C7774F" w:rsidRPr="006461B4" w14:paraId="029BF2B4" w14:textId="77777777" w:rsidTr="00C7774F">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AA0B711" w14:textId="77777777" w:rsidR="00C7774F" w:rsidRPr="00EC7524" w:rsidRDefault="00C7774F" w:rsidP="00C7774F">
            <w:pPr>
              <w:jc w:val="center"/>
              <w:rPr>
                <w:rFonts w:ascii="Times New Roman" w:hAnsi="Times New Roman" w:cs="Times New Roman"/>
                <w:sz w:val="22"/>
                <w:szCs w:val="22"/>
                <w:lang w:val="uk-UA"/>
              </w:rPr>
            </w:pPr>
          </w:p>
        </w:tc>
      </w:tr>
    </w:tbl>
    <w:p w14:paraId="77B7FAD4" w14:textId="77777777" w:rsidR="00C7774F" w:rsidRDefault="00C7774F">
      <w:pPr>
        <w:ind w:left="2835"/>
        <w:rPr>
          <w:rFonts w:ascii="Times New Roman" w:hAnsi="Times New Roman" w:cs="Times New Roman"/>
          <w:sz w:val="16"/>
          <w:szCs w:val="16"/>
          <w:lang w:val="ru-RU"/>
        </w:rPr>
      </w:pPr>
    </w:p>
    <w:tbl>
      <w:tblPr>
        <w:tblW w:w="779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96"/>
      </w:tblGrid>
      <w:tr w:rsidR="004E41FA" w:rsidRPr="006461B4" w14:paraId="6A38D47B"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B467D11" w14:textId="77777777" w:rsidR="004E41FA" w:rsidRPr="00E33F08" w:rsidRDefault="004E41FA" w:rsidP="00C659C1">
            <w:pPr>
              <w:jc w:val="center"/>
              <w:rPr>
                <w:rFonts w:ascii="Times New Roman" w:hAnsi="Times New Roman" w:cs="Times New Roman"/>
                <w:b/>
                <w:sz w:val="22"/>
                <w:szCs w:val="22"/>
                <w:lang w:val="uk-UA"/>
              </w:rPr>
            </w:pPr>
            <w:r w:rsidRPr="00E33F08">
              <w:rPr>
                <w:rFonts w:ascii="Times New Roman" w:hAnsi="Times New Roman" w:cs="Times New Roman"/>
                <w:b/>
                <w:sz w:val="22"/>
                <w:szCs w:val="22"/>
                <w:lang w:val="uk-UA"/>
              </w:rPr>
              <w:t>Робочі записи під час практичного навчання</w:t>
            </w:r>
          </w:p>
        </w:tc>
      </w:tr>
      <w:tr w:rsidR="004E41FA" w:rsidRPr="006461B4" w14:paraId="27553D09"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13C74B0"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5A5D56E6"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C13457C"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9914AEA"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9DB9FE1"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1151DD2F"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5F3B41F"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4E7560ED"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C9F1856"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B2BB6C7"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8143B18"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1E720996"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70FA678"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7F879DBE"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7E6779E"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662A718"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0BB8ED1"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4DBD22B0"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1B0FBEB"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55BEDC5A"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BE89C3E"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3AE2DD45"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6183CD8"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0E4C0DF"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C4F7FC0"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26704CF3"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2C7CF80"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15065FB4"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D44D75A"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76766476"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0924539"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65CE4E1"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6F8EB05"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D229DA6"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4C538D9"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D68CE71"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406A15B"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76D1A7DF"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8C4893D"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AEBEB75"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422177C"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798F620"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7B4A134"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78675B54"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1226DFE0"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7C2174C2"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027A63E"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6AB63D8B"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A892752"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4F6DD736"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6C63E5A5"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6E3056E0"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3E61E97"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41F9B308"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F81CF47"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35F31292"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3560463"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5C999CC3"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91C4541"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3B7AED02"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0C1FCFFE"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2B0A43D7"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5E3463B"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354835A"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3D95311"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17D3DD20"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5C3FD4CE"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0BFDFCAA"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35D6C986"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13CB67F7"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29D2B736"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6B69444C"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D601DEF"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557B5306"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406DF5CB" w14:textId="77777777" w:rsidR="004E41FA" w:rsidRPr="00EC7524" w:rsidRDefault="004E41FA" w:rsidP="00C659C1">
            <w:pPr>
              <w:jc w:val="center"/>
              <w:rPr>
                <w:rFonts w:ascii="Times New Roman" w:hAnsi="Times New Roman" w:cs="Times New Roman"/>
                <w:sz w:val="22"/>
                <w:szCs w:val="22"/>
                <w:lang w:val="uk-UA"/>
              </w:rPr>
            </w:pPr>
          </w:p>
        </w:tc>
      </w:tr>
      <w:tr w:rsidR="004E41FA" w:rsidRPr="006461B4" w14:paraId="104E6080" w14:textId="77777777" w:rsidTr="00C659C1">
        <w:tc>
          <w:tcPr>
            <w:tcW w:w="7796" w:type="dxa"/>
            <w:tcBorders>
              <w:top w:val="single" w:sz="4" w:space="0" w:color="auto"/>
              <w:left w:val="single" w:sz="4" w:space="0" w:color="auto"/>
              <w:bottom w:val="single" w:sz="4" w:space="0" w:color="auto"/>
              <w:right w:val="single" w:sz="4" w:space="0" w:color="auto"/>
            </w:tcBorders>
            <w:shd w:val="clear" w:color="auto" w:fill="FFFFFF" w:themeFill="background1"/>
          </w:tcPr>
          <w:p w14:paraId="772CE4B1" w14:textId="77777777" w:rsidR="004E41FA" w:rsidRPr="00EC7524" w:rsidRDefault="004E41FA" w:rsidP="00C659C1">
            <w:pPr>
              <w:jc w:val="center"/>
              <w:rPr>
                <w:rFonts w:ascii="Times New Roman" w:hAnsi="Times New Roman" w:cs="Times New Roman"/>
                <w:sz w:val="22"/>
                <w:szCs w:val="22"/>
                <w:lang w:val="uk-UA"/>
              </w:rPr>
            </w:pPr>
          </w:p>
        </w:tc>
      </w:tr>
    </w:tbl>
    <w:p w14:paraId="2CDD9268" w14:textId="77777777" w:rsidR="004E41FA" w:rsidRPr="00C7774F" w:rsidRDefault="004E41FA" w:rsidP="004E41FA">
      <w:pPr>
        <w:rPr>
          <w:rFonts w:ascii="Times New Roman" w:hAnsi="Times New Roman" w:cs="Times New Roman"/>
          <w:sz w:val="16"/>
          <w:szCs w:val="16"/>
          <w:lang w:val="ru-RU"/>
        </w:rPr>
      </w:pPr>
    </w:p>
    <w:sectPr w:rsidR="004E41FA" w:rsidRPr="00C7774F" w:rsidSect="008F1F68">
      <w:headerReference w:type="default" r:id="rId8"/>
      <w:pgSz w:w="16838" w:h="11906" w:orient="landscape"/>
      <w:pgMar w:top="567" w:right="567" w:bottom="567" w:left="567" w:header="57" w:footer="113" w:gutter="0"/>
      <w:cols w:num="2" w:space="720" w:equalWidth="0">
        <w:col w:w="7639" w:space="425"/>
        <w:col w:w="7639"/>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756712" w14:textId="77777777" w:rsidR="002B2B08" w:rsidRDefault="002B2B08" w:rsidP="008F1F68">
      <w:r>
        <w:separator/>
      </w:r>
    </w:p>
  </w:endnote>
  <w:endnote w:type="continuationSeparator" w:id="0">
    <w:p w14:paraId="040C1014" w14:textId="77777777" w:rsidR="002B2B08" w:rsidRDefault="002B2B08" w:rsidP="008F1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4B0846" w14:textId="77777777" w:rsidR="002B2B08" w:rsidRDefault="002B2B08" w:rsidP="008F1F68">
      <w:r>
        <w:separator/>
      </w:r>
    </w:p>
  </w:footnote>
  <w:footnote w:type="continuationSeparator" w:id="0">
    <w:p w14:paraId="17B124C2" w14:textId="77777777" w:rsidR="002B2B08" w:rsidRDefault="002B2B08" w:rsidP="008F1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51350327"/>
      <w:docPartObj>
        <w:docPartGallery w:val="Page Numbers (Top of Page)"/>
        <w:docPartUnique/>
      </w:docPartObj>
    </w:sdtPr>
    <w:sdtEndPr/>
    <w:sdtContent>
      <w:p w14:paraId="454C90DE" w14:textId="331A9F13" w:rsidR="008F1F68" w:rsidRDefault="008F1F68">
        <w:pPr>
          <w:pStyle w:val="af9"/>
          <w:jc w:val="right"/>
        </w:pPr>
        <w:r>
          <w:fldChar w:fldCharType="begin"/>
        </w:r>
        <w:r>
          <w:instrText>PAGE   \* MERGEFORMAT</w:instrText>
        </w:r>
        <w:r>
          <w:fldChar w:fldCharType="separate"/>
        </w:r>
        <w:r w:rsidR="00966342" w:rsidRPr="00966342">
          <w:rPr>
            <w:noProof/>
            <w:lang w:val="ru-RU"/>
          </w:rPr>
          <w:t>2</w:t>
        </w:r>
        <w:r>
          <w:fldChar w:fldCharType="end"/>
        </w:r>
      </w:p>
    </w:sdtContent>
  </w:sdt>
  <w:p w14:paraId="2FD1086F" w14:textId="77777777" w:rsidR="008F1F68" w:rsidRDefault="008F1F68">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abstractNum w:abstractNumId="10" w15:restartNumberingAfterBreak="0">
    <w:nsid w:val="04875ED6"/>
    <w:multiLevelType w:val="multilevel"/>
    <w:tmpl w:val="0824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AE6238"/>
    <w:multiLevelType w:val="multilevel"/>
    <w:tmpl w:val="76C26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A12B0F"/>
    <w:multiLevelType w:val="multilevel"/>
    <w:tmpl w:val="192E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092AFE"/>
    <w:multiLevelType w:val="multilevel"/>
    <w:tmpl w:val="F97249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2E3847"/>
    <w:multiLevelType w:val="multilevel"/>
    <w:tmpl w:val="7DD26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F976BA"/>
    <w:multiLevelType w:val="multilevel"/>
    <w:tmpl w:val="3072D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52152E"/>
    <w:multiLevelType w:val="multilevel"/>
    <w:tmpl w:val="595CA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476299"/>
    <w:multiLevelType w:val="multilevel"/>
    <w:tmpl w:val="90047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FF770A"/>
    <w:multiLevelType w:val="multilevel"/>
    <w:tmpl w:val="04C68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132F4A"/>
    <w:multiLevelType w:val="multilevel"/>
    <w:tmpl w:val="C31C9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D2699E"/>
    <w:multiLevelType w:val="multilevel"/>
    <w:tmpl w:val="5CF47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F02FB1"/>
    <w:multiLevelType w:val="multilevel"/>
    <w:tmpl w:val="A0A69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A70529"/>
    <w:multiLevelType w:val="multilevel"/>
    <w:tmpl w:val="25BC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1641B4"/>
    <w:multiLevelType w:val="multilevel"/>
    <w:tmpl w:val="903C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0E1B75"/>
    <w:multiLevelType w:val="multilevel"/>
    <w:tmpl w:val="145446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A95344"/>
    <w:multiLevelType w:val="multilevel"/>
    <w:tmpl w:val="4044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660865"/>
    <w:multiLevelType w:val="multilevel"/>
    <w:tmpl w:val="786A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8A73A0"/>
    <w:multiLevelType w:val="multilevel"/>
    <w:tmpl w:val="08AAA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2F0FDB"/>
    <w:multiLevelType w:val="multilevel"/>
    <w:tmpl w:val="0840B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5F0F0C"/>
    <w:multiLevelType w:val="multilevel"/>
    <w:tmpl w:val="DE96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9F3E96"/>
    <w:multiLevelType w:val="multilevel"/>
    <w:tmpl w:val="A6B600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F16F91"/>
    <w:multiLevelType w:val="multilevel"/>
    <w:tmpl w:val="B5B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CB7E08"/>
    <w:multiLevelType w:val="multilevel"/>
    <w:tmpl w:val="84C2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6B3E78"/>
    <w:multiLevelType w:val="multilevel"/>
    <w:tmpl w:val="A3B60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1E7263"/>
    <w:multiLevelType w:val="multilevel"/>
    <w:tmpl w:val="148ED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4"/>
  </w:num>
  <w:num w:numId="5">
    <w:abstractNumId w:val="5"/>
  </w:num>
  <w:num w:numId="6">
    <w:abstractNumId w:val="9"/>
  </w:num>
  <w:num w:numId="7">
    <w:abstractNumId w:val="7"/>
  </w:num>
  <w:num w:numId="8">
    <w:abstractNumId w:val="6"/>
  </w:num>
  <w:num w:numId="9">
    <w:abstractNumId w:val="8"/>
  </w:num>
  <w:num w:numId="10">
    <w:abstractNumId w:val="3"/>
  </w:num>
  <w:num w:numId="11">
    <w:abstractNumId w:val="30"/>
  </w:num>
  <w:num w:numId="12">
    <w:abstractNumId w:val="13"/>
  </w:num>
  <w:num w:numId="13">
    <w:abstractNumId w:val="24"/>
  </w:num>
  <w:num w:numId="14">
    <w:abstractNumId w:val="26"/>
  </w:num>
  <w:num w:numId="15">
    <w:abstractNumId w:val="15"/>
  </w:num>
  <w:num w:numId="16">
    <w:abstractNumId w:val="28"/>
  </w:num>
  <w:num w:numId="17">
    <w:abstractNumId w:val="31"/>
  </w:num>
  <w:num w:numId="18">
    <w:abstractNumId w:val="32"/>
  </w:num>
  <w:num w:numId="19">
    <w:abstractNumId w:val="21"/>
  </w:num>
  <w:num w:numId="20">
    <w:abstractNumId w:val="33"/>
  </w:num>
  <w:num w:numId="21">
    <w:abstractNumId w:val="23"/>
  </w:num>
  <w:num w:numId="22">
    <w:abstractNumId w:val="25"/>
  </w:num>
  <w:num w:numId="23">
    <w:abstractNumId w:val="29"/>
  </w:num>
  <w:num w:numId="24">
    <w:abstractNumId w:val="19"/>
  </w:num>
  <w:num w:numId="25">
    <w:abstractNumId w:val="34"/>
  </w:num>
  <w:num w:numId="26">
    <w:abstractNumId w:val="27"/>
  </w:num>
  <w:num w:numId="27">
    <w:abstractNumId w:val="14"/>
  </w:num>
  <w:num w:numId="28">
    <w:abstractNumId w:val="11"/>
  </w:num>
  <w:num w:numId="29">
    <w:abstractNumId w:val="16"/>
  </w:num>
  <w:num w:numId="30">
    <w:abstractNumId w:val="12"/>
  </w:num>
  <w:num w:numId="31">
    <w:abstractNumId w:val="20"/>
  </w:num>
  <w:num w:numId="32">
    <w:abstractNumId w:val="22"/>
  </w:num>
  <w:num w:numId="33">
    <w:abstractNumId w:val="17"/>
  </w:num>
  <w:num w:numId="34">
    <w:abstractNumId w:val="10"/>
  </w:num>
  <w:num w:numId="35">
    <w:abstractNumId w:val="1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VerticalSpacing w:val="156"/>
  <w:displayHorizontalDrawingGridEvery w:val="0"/>
  <w:displayVerticalDrawingGridEvery w:val="2"/>
  <w:characterSpacingControl w:val="doNotCompress"/>
  <w:footnotePr>
    <w:footnote w:id="-1"/>
    <w:footnote w:id="0"/>
  </w:footnotePr>
  <w:endnotePr>
    <w:endnote w:id="-1"/>
    <w:endnote w:id="0"/>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05D0E67"/>
    <w:rsid w:val="00050A31"/>
    <w:rsid w:val="000657E6"/>
    <w:rsid w:val="000716D2"/>
    <w:rsid w:val="00071AAB"/>
    <w:rsid w:val="00082D67"/>
    <w:rsid w:val="000A4F11"/>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1A393C"/>
    <w:rsid w:val="001E02FB"/>
    <w:rsid w:val="001E0496"/>
    <w:rsid w:val="00201333"/>
    <w:rsid w:val="00210FA7"/>
    <w:rsid w:val="00216417"/>
    <w:rsid w:val="0026631D"/>
    <w:rsid w:val="00290668"/>
    <w:rsid w:val="002B2B08"/>
    <w:rsid w:val="002B7F6D"/>
    <w:rsid w:val="002C2F53"/>
    <w:rsid w:val="002D7DB8"/>
    <w:rsid w:val="00320F81"/>
    <w:rsid w:val="0033518C"/>
    <w:rsid w:val="003437C2"/>
    <w:rsid w:val="00377186"/>
    <w:rsid w:val="003A1C03"/>
    <w:rsid w:val="00414627"/>
    <w:rsid w:val="00425D63"/>
    <w:rsid w:val="004643D8"/>
    <w:rsid w:val="00497C24"/>
    <w:rsid w:val="004A0F39"/>
    <w:rsid w:val="004C7BA5"/>
    <w:rsid w:val="004D2B4D"/>
    <w:rsid w:val="004E41FA"/>
    <w:rsid w:val="004E7628"/>
    <w:rsid w:val="004F48F2"/>
    <w:rsid w:val="005149B1"/>
    <w:rsid w:val="005647F2"/>
    <w:rsid w:val="005662D1"/>
    <w:rsid w:val="00573A09"/>
    <w:rsid w:val="005A4526"/>
    <w:rsid w:val="005C1B16"/>
    <w:rsid w:val="005D292E"/>
    <w:rsid w:val="005E53D0"/>
    <w:rsid w:val="006002EB"/>
    <w:rsid w:val="0060573C"/>
    <w:rsid w:val="006128EF"/>
    <w:rsid w:val="006179A2"/>
    <w:rsid w:val="006264B4"/>
    <w:rsid w:val="00630990"/>
    <w:rsid w:val="00633ACC"/>
    <w:rsid w:val="00643033"/>
    <w:rsid w:val="00644CC3"/>
    <w:rsid w:val="006461B4"/>
    <w:rsid w:val="00661468"/>
    <w:rsid w:val="00663836"/>
    <w:rsid w:val="006649F0"/>
    <w:rsid w:val="006712FB"/>
    <w:rsid w:val="0067245D"/>
    <w:rsid w:val="0068470E"/>
    <w:rsid w:val="00695DCD"/>
    <w:rsid w:val="006A05CC"/>
    <w:rsid w:val="006A35A7"/>
    <w:rsid w:val="006A53A2"/>
    <w:rsid w:val="006B6A4C"/>
    <w:rsid w:val="007152D7"/>
    <w:rsid w:val="00721E35"/>
    <w:rsid w:val="0073064A"/>
    <w:rsid w:val="00746C14"/>
    <w:rsid w:val="00796579"/>
    <w:rsid w:val="007C2C59"/>
    <w:rsid w:val="00801F23"/>
    <w:rsid w:val="00837632"/>
    <w:rsid w:val="0085640F"/>
    <w:rsid w:val="008567AA"/>
    <w:rsid w:val="00892712"/>
    <w:rsid w:val="008A1A00"/>
    <w:rsid w:val="008A680A"/>
    <w:rsid w:val="008B0BB0"/>
    <w:rsid w:val="008E6C4B"/>
    <w:rsid w:val="008F18C0"/>
    <w:rsid w:val="008F1F68"/>
    <w:rsid w:val="00907648"/>
    <w:rsid w:val="00930FDE"/>
    <w:rsid w:val="009345D5"/>
    <w:rsid w:val="00966342"/>
    <w:rsid w:val="00983FC7"/>
    <w:rsid w:val="00984C93"/>
    <w:rsid w:val="00987CE1"/>
    <w:rsid w:val="0099405C"/>
    <w:rsid w:val="009C600F"/>
    <w:rsid w:val="009D3723"/>
    <w:rsid w:val="009E04F2"/>
    <w:rsid w:val="00A03B7B"/>
    <w:rsid w:val="00A200C9"/>
    <w:rsid w:val="00A250D5"/>
    <w:rsid w:val="00A32F56"/>
    <w:rsid w:val="00A36028"/>
    <w:rsid w:val="00A37A78"/>
    <w:rsid w:val="00A91424"/>
    <w:rsid w:val="00AA2C77"/>
    <w:rsid w:val="00AC3FB9"/>
    <w:rsid w:val="00AC702A"/>
    <w:rsid w:val="00AD226F"/>
    <w:rsid w:val="00B13A52"/>
    <w:rsid w:val="00B224CB"/>
    <w:rsid w:val="00B24CF4"/>
    <w:rsid w:val="00B26993"/>
    <w:rsid w:val="00B42EB3"/>
    <w:rsid w:val="00B4570C"/>
    <w:rsid w:val="00B5208C"/>
    <w:rsid w:val="00B74876"/>
    <w:rsid w:val="00BB38F2"/>
    <w:rsid w:val="00BB7C2B"/>
    <w:rsid w:val="00BC1664"/>
    <w:rsid w:val="00BC2546"/>
    <w:rsid w:val="00BF37BC"/>
    <w:rsid w:val="00C05085"/>
    <w:rsid w:val="00C11C1B"/>
    <w:rsid w:val="00C122B3"/>
    <w:rsid w:val="00C1593D"/>
    <w:rsid w:val="00C56C7E"/>
    <w:rsid w:val="00C64871"/>
    <w:rsid w:val="00C7335B"/>
    <w:rsid w:val="00C776A4"/>
    <w:rsid w:val="00C7774F"/>
    <w:rsid w:val="00C90044"/>
    <w:rsid w:val="00CA2C6C"/>
    <w:rsid w:val="00CC0600"/>
    <w:rsid w:val="00CC78AC"/>
    <w:rsid w:val="00CD5C4A"/>
    <w:rsid w:val="00CF7953"/>
    <w:rsid w:val="00D02C56"/>
    <w:rsid w:val="00D07232"/>
    <w:rsid w:val="00D10245"/>
    <w:rsid w:val="00D11E83"/>
    <w:rsid w:val="00D21BDD"/>
    <w:rsid w:val="00D37AAE"/>
    <w:rsid w:val="00D44200"/>
    <w:rsid w:val="00D65F07"/>
    <w:rsid w:val="00D92BB7"/>
    <w:rsid w:val="00DB3031"/>
    <w:rsid w:val="00DC76D2"/>
    <w:rsid w:val="00DD30ED"/>
    <w:rsid w:val="00E02CC7"/>
    <w:rsid w:val="00E64C21"/>
    <w:rsid w:val="00E904B6"/>
    <w:rsid w:val="00EC24C6"/>
    <w:rsid w:val="00EF2933"/>
    <w:rsid w:val="00F05146"/>
    <w:rsid w:val="00F1115D"/>
    <w:rsid w:val="00F178C2"/>
    <w:rsid w:val="00F31B5A"/>
    <w:rsid w:val="00F32C0C"/>
    <w:rsid w:val="00F3513C"/>
    <w:rsid w:val="00F465C5"/>
    <w:rsid w:val="00F5180D"/>
    <w:rsid w:val="00F51B21"/>
    <w:rsid w:val="00F51D87"/>
    <w:rsid w:val="00F8455C"/>
    <w:rsid w:val="00FA08CF"/>
    <w:rsid w:val="00FF30C9"/>
    <w:rsid w:val="12A02503"/>
    <w:rsid w:val="17DE2FB7"/>
    <w:rsid w:val="305D0E67"/>
    <w:rsid w:val="30BD46FA"/>
    <w:rsid w:val="3D2E204C"/>
    <w:rsid w:val="47743C29"/>
    <w:rsid w:val="4C484637"/>
    <w:rsid w:val="4EE67F59"/>
    <w:rsid w:val="51221273"/>
    <w:rsid w:val="529959A8"/>
    <w:rsid w:val="53ED01C1"/>
    <w:rsid w:val="577531FC"/>
    <w:rsid w:val="67CE182B"/>
    <w:rsid w:val="68860A0A"/>
    <w:rsid w:val="6B9110FF"/>
    <w:rsid w:val="6E88721B"/>
    <w:rsid w:val="75DF53EF"/>
    <w:rsid w:val="776E4C01"/>
    <w:rsid w:val="7D5857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41950"/>
  <w15:docId w15:val="{CE51EDC9-E5C7-45F6-8F3C-A5F74844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iPriority="99" w:unhideWhenUsed="1" w:qFormat="1"/>
    <w:lsdException w:name="footer" w:semiHidden="1"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qFormat="1"/>
    <w:lsdException w:name="macro" w:semiHidden="1" w:unhideWhenUsed="1" w:qFormat="1"/>
    <w:lsdException w:name="toa heading" w:semiHidden="1" w:unhideWhenUsed="1" w:qFormat="1"/>
    <w:lsdException w:name="List" w:qFormat="1"/>
    <w:lsdException w:name="List Bullet"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qFormat="1"/>
    <w:lsdException w:name="List Continue 2" w:qFormat="1"/>
    <w:lsdException w:name="List Continue 3" w:qFormat="1"/>
    <w:lsdException w:name="List Continue 4" w:qFormat="1"/>
    <w:lsdException w:name="List Continue 5" w:qFormat="1"/>
    <w:lsdException w:name="Message Header" w:semiHidden="1" w:unhideWhenUsed="1" w:qFormat="1"/>
    <w:lsdException w:name="Subtitle"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qFormat="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qFormat="1"/>
    <w:lsdException w:name="Table Web 3" w:qFormat="1"/>
    <w:lsdException w:name="Balloon Text" w:qFormat="1"/>
    <w:lsdException w:name="Table Grid" w:qFormat="1"/>
    <w:lsdException w:name="Table Theme" w:qFormat="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Pr>
      <w:lang w:val="en-US" w:eastAsia="zh-CN"/>
    </w:rPr>
  </w:style>
  <w:style w:type="paragraph" w:styleId="1">
    <w:name w:val="heading 1"/>
    <w:basedOn w:val="a1"/>
    <w:next w:val="a1"/>
    <w:qFormat/>
    <w:pPr>
      <w:keepNext/>
      <w:spacing w:before="240" w:after="60"/>
      <w:outlineLvl w:val="0"/>
    </w:pPr>
    <w:rPr>
      <w:rFonts w:ascii="Arial" w:hAnsi="Arial" w:cs="Arial"/>
      <w:b/>
      <w:bCs/>
      <w:kern w:val="32"/>
      <w:sz w:val="32"/>
      <w:szCs w:val="32"/>
    </w:rPr>
  </w:style>
  <w:style w:type="paragraph" w:styleId="21">
    <w:name w:val="heading 2"/>
    <w:basedOn w:val="a1"/>
    <w:next w:val="a1"/>
    <w:semiHidden/>
    <w:unhideWhenUsed/>
    <w:qFormat/>
    <w:pPr>
      <w:keepNext/>
      <w:spacing w:before="240" w:after="60"/>
      <w:outlineLvl w:val="1"/>
    </w:pPr>
    <w:rPr>
      <w:rFonts w:ascii="Arial" w:hAnsi="Arial" w:cs="Arial"/>
      <w:b/>
      <w:bCs/>
      <w:i/>
      <w:iCs/>
      <w:sz w:val="28"/>
      <w:szCs w:val="28"/>
    </w:rPr>
  </w:style>
  <w:style w:type="paragraph" w:styleId="31">
    <w:name w:val="heading 3"/>
    <w:basedOn w:val="a1"/>
    <w:next w:val="a1"/>
    <w:semiHidden/>
    <w:unhideWhenUsed/>
    <w:qFormat/>
    <w:pPr>
      <w:keepNext/>
      <w:spacing w:before="240" w:after="60"/>
      <w:outlineLvl w:val="2"/>
    </w:pPr>
    <w:rPr>
      <w:rFonts w:ascii="Arial" w:hAnsi="Arial" w:cs="Arial"/>
      <w:b/>
      <w:bCs/>
      <w:sz w:val="26"/>
      <w:szCs w:val="26"/>
    </w:rPr>
  </w:style>
  <w:style w:type="paragraph" w:styleId="41">
    <w:name w:val="heading 4"/>
    <w:basedOn w:val="a1"/>
    <w:next w:val="a1"/>
    <w:semiHidden/>
    <w:unhideWhenUsed/>
    <w:qFormat/>
    <w:pPr>
      <w:keepNext/>
      <w:spacing w:before="240" w:after="60"/>
      <w:outlineLvl w:val="3"/>
    </w:pPr>
    <w:rPr>
      <w:b/>
      <w:bCs/>
      <w:sz w:val="28"/>
      <w:szCs w:val="28"/>
    </w:rPr>
  </w:style>
  <w:style w:type="paragraph" w:styleId="51">
    <w:name w:val="heading 5"/>
    <w:basedOn w:val="a1"/>
    <w:next w:val="a1"/>
    <w:semiHidden/>
    <w:unhideWhenUsed/>
    <w:qFormat/>
    <w:pPr>
      <w:spacing w:before="240" w:after="60"/>
      <w:outlineLvl w:val="4"/>
    </w:pPr>
    <w:rPr>
      <w:b/>
      <w:bCs/>
      <w:i/>
      <w:iCs/>
      <w:sz w:val="26"/>
      <w:szCs w:val="26"/>
    </w:rPr>
  </w:style>
  <w:style w:type="paragraph" w:styleId="6">
    <w:name w:val="heading 6"/>
    <w:basedOn w:val="a1"/>
    <w:next w:val="a1"/>
    <w:semiHidden/>
    <w:unhideWhenUsed/>
    <w:qFormat/>
    <w:pPr>
      <w:spacing w:before="240" w:after="60"/>
      <w:outlineLvl w:val="5"/>
    </w:pPr>
    <w:rPr>
      <w:b/>
      <w:bCs/>
      <w:sz w:val="22"/>
      <w:szCs w:val="22"/>
    </w:rPr>
  </w:style>
  <w:style w:type="paragraph" w:styleId="7">
    <w:name w:val="heading 7"/>
    <w:basedOn w:val="a1"/>
    <w:next w:val="a1"/>
    <w:semiHidden/>
    <w:unhideWhenUsed/>
    <w:qFormat/>
    <w:pPr>
      <w:spacing w:before="240" w:after="60"/>
      <w:outlineLvl w:val="6"/>
    </w:pPr>
    <w:rPr>
      <w:sz w:val="24"/>
      <w:szCs w:val="24"/>
    </w:rPr>
  </w:style>
  <w:style w:type="paragraph" w:styleId="8">
    <w:name w:val="heading 8"/>
    <w:basedOn w:val="a1"/>
    <w:next w:val="a1"/>
    <w:semiHidden/>
    <w:unhideWhenUsed/>
    <w:qFormat/>
    <w:pPr>
      <w:spacing w:before="240" w:after="60"/>
      <w:outlineLvl w:val="7"/>
    </w:pPr>
    <w:rPr>
      <w:i/>
      <w:iCs/>
      <w:sz w:val="24"/>
      <w:szCs w:val="24"/>
    </w:rPr>
  </w:style>
  <w:style w:type="paragraph" w:styleId="9">
    <w:name w:val="heading 9"/>
    <w:basedOn w:val="a1"/>
    <w:next w:val="a1"/>
    <w:semiHidden/>
    <w:unhideWhenUsed/>
    <w:qFormat/>
    <w:p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HTML">
    <w:name w:val="HTML Sample"/>
    <w:basedOn w:val="a2"/>
    <w:qFormat/>
    <w:rPr>
      <w:rFonts w:ascii="Courier New" w:hAnsi="Courier New" w:cs="Courier New"/>
    </w:rPr>
  </w:style>
  <w:style w:type="character" w:styleId="a5">
    <w:name w:val="FollowedHyperlink"/>
    <w:basedOn w:val="a2"/>
    <w:qFormat/>
    <w:rPr>
      <w:color w:val="800080"/>
      <w:u w:val="single"/>
    </w:rPr>
  </w:style>
  <w:style w:type="character" w:styleId="a6">
    <w:name w:val="footnote reference"/>
    <w:basedOn w:val="a2"/>
    <w:qFormat/>
    <w:rPr>
      <w:vertAlign w:val="superscript"/>
    </w:rPr>
  </w:style>
  <w:style w:type="character" w:styleId="a7">
    <w:name w:val="annotation reference"/>
    <w:basedOn w:val="a2"/>
    <w:qFormat/>
    <w:rPr>
      <w:sz w:val="21"/>
      <w:szCs w:val="21"/>
    </w:rPr>
  </w:style>
  <w:style w:type="character" w:styleId="a8">
    <w:name w:val="endnote reference"/>
    <w:basedOn w:val="a2"/>
    <w:qFormat/>
    <w:rPr>
      <w:vertAlign w:val="superscript"/>
    </w:rPr>
  </w:style>
  <w:style w:type="character" w:styleId="HTML0">
    <w:name w:val="HTML Acronym"/>
    <w:basedOn w:val="a2"/>
    <w:qFormat/>
  </w:style>
  <w:style w:type="character" w:styleId="a9">
    <w:name w:val="Emphasis"/>
    <w:basedOn w:val="a2"/>
    <w:qFormat/>
    <w:rPr>
      <w:i/>
      <w:iCs/>
    </w:rPr>
  </w:style>
  <w:style w:type="character" w:styleId="aa">
    <w:name w:val="Hyperlink"/>
    <w:basedOn w:val="a2"/>
    <w:qFormat/>
    <w:rPr>
      <w:color w:val="0000FF"/>
      <w:u w:val="single"/>
    </w:rPr>
  </w:style>
  <w:style w:type="character" w:styleId="HTML1">
    <w:name w:val="HTML Keyboard"/>
    <w:basedOn w:val="a2"/>
    <w:qFormat/>
    <w:rPr>
      <w:rFonts w:ascii="Courier New" w:hAnsi="Courier New" w:cs="Courier New"/>
      <w:sz w:val="20"/>
      <w:szCs w:val="20"/>
    </w:rPr>
  </w:style>
  <w:style w:type="character" w:styleId="HTML2">
    <w:name w:val="HTML Code"/>
    <w:basedOn w:val="a2"/>
    <w:qFormat/>
    <w:rPr>
      <w:rFonts w:ascii="Courier New" w:hAnsi="Courier New" w:cs="Courier New"/>
      <w:sz w:val="20"/>
      <w:szCs w:val="20"/>
    </w:rPr>
  </w:style>
  <w:style w:type="character" w:styleId="ab">
    <w:name w:val="page number"/>
    <w:basedOn w:val="a2"/>
    <w:qFormat/>
  </w:style>
  <w:style w:type="character" w:styleId="ac">
    <w:name w:val="line number"/>
    <w:basedOn w:val="a2"/>
    <w:qFormat/>
  </w:style>
  <w:style w:type="character" w:styleId="HTML3">
    <w:name w:val="HTML Definition"/>
    <w:basedOn w:val="a2"/>
    <w:qFormat/>
    <w:rPr>
      <w:i/>
      <w:iCs/>
    </w:rPr>
  </w:style>
  <w:style w:type="character" w:styleId="HTML4">
    <w:name w:val="HTML Variable"/>
    <w:basedOn w:val="a2"/>
    <w:qFormat/>
    <w:rPr>
      <w:i/>
      <w:iCs/>
    </w:rPr>
  </w:style>
  <w:style w:type="character" w:styleId="HTML5">
    <w:name w:val="HTML Typewriter"/>
    <w:basedOn w:val="a2"/>
    <w:qFormat/>
    <w:rPr>
      <w:rFonts w:ascii="Courier New" w:hAnsi="Courier New" w:cs="Courier New"/>
      <w:sz w:val="20"/>
      <w:szCs w:val="20"/>
    </w:rPr>
  </w:style>
  <w:style w:type="character" w:styleId="ad">
    <w:name w:val="Strong"/>
    <w:basedOn w:val="a2"/>
    <w:qFormat/>
    <w:rPr>
      <w:b/>
      <w:bCs/>
    </w:rPr>
  </w:style>
  <w:style w:type="character" w:styleId="HTML6">
    <w:name w:val="HTML Cite"/>
    <w:basedOn w:val="a2"/>
    <w:qFormat/>
    <w:rPr>
      <w:i/>
      <w:iCs/>
    </w:rPr>
  </w:style>
  <w:style w:type="paragraph" w:styleId="ae">
    <w:name w:val="Balloon Text"/>
    <w:basedOn w:val="a1"/>
    <w:qFormat/>
    <w:rPr>
      <w:sz w:val="16"/>
      <w:szCs w:val="16"/>
    </w:rPr>
  </w:style>
  <w:style w:type="paragraph" w:styleId="52">
    <w:name w:val="List 5"/>
    <w:basedOn w:val="a1"/>
    <w:qFormat/>
    <w:pPr>
      <w:ind w:left="1800" w:hanging="360"/>
    </w:pPr>
  </w:style>
  <w:style w:type="paragraph" w:styleId="af">
    <w:name w:val="List Continue"/>
    <w:basedOn w:val="a1"/>
    <w:qFormat/>
    <w:pPr>
      <w:spacing w:after="120"/>
      <w:ind w:left="360"/>
    </w:pPr>
  </w:style>
  <w:style w:type="paragraph" w:styleId="22">
    <w:name w:val="Body Text 2"/>
    <w:basedOn w:val="a1"/>
    <w:qFormat/>
    <w:pPr>
      <w:spacing w:after="120" w:line="480" w:lineRule="auto"/>
    </w:pPr>
  </w:style>
  <w:style w:type="paragraph" w:styleId="5">
    <w:name w:val="List Number 5"/>
    <w:basedOn w:val="a1"/>
    <w:qFormat/>
    <w:pPr>
      <w:numPr>
        <w:numId w:val="1"/>
      </w:numPr>
    </w:pPr>
  </w:style>
  <w:style w:type="paragraph" w:styleId="af0">
    <w:name w:val="Closing"/>
    <w:basedOn w:val="a1"/>
    <w:qFormat/>
    <w:pPr>
      <w:ind w:left="4320"/>
    </w:pPr>
  </w:style>
  <w:style w:type="paragraph" w:styleId="af1">
    <w:name w:val="Normal Indent"/>
    <w:basedOn w:val="a1"/>
    <w:qFormat/>
    <w:pPr>
      <w:ind w:left="708"/>
    </w:pPr>
  </w:style>
  <w:style w:type="paragraph" w:styleId="23">
    <w:name w:val="envelope return"/>
    <w:basedOn w:val="a1"/>
    <w:qFormat/>
    <w:rPr>
      <w:rFonts w:ascii="Arial" w:hAnsi="Arial" w:cs="Arial"/>
    </w:rPr>
  </w:style>
  <w:style w:type="paragraph" w:styleId="af2">
    <w:name w:val="Plain Text"/>
    <w:basedOn w:val="a1"/>
    <w:qFormat/>
    <w:rPr>
      <w:rFonts w:ascii="Courier New" w:hAnsi="Courier New" w:cs="Courier New"/>
    </w:rPr>
  </w:style>
  <w:style w:type="paragraph" w:styleId="32">
    <w:name w:val="Body Text Indent 3"/>
    <w:basedOn w:val="a1"/>
    <w:qFormat/>
    <w:pPr>
      <w:spacing w:after="120"/>
      <w:ind w:left="360"/>
    </w:pPr>
    <w:rPr>
      <w:sz w:val="16"/>
      <w:szCs w:val="16"/>
    </w:rPr>
  </w:style>
  <w:style w:type="paragraph" w:styleId="af3">
    <w:name w:val="endnote text"/>
    <w:basedOn w:val="a1"/>
    <w:qFormat/>
    <w:pPr>
      <w:snapToGrid w:val="0"/>
    </w:pPr>
  </w:style>
  <w:style w:type="paragraph" w:styleId="af4">
    <w:name w:val="caption"/>
    <w:basedOn w:val="a1"/>
    <w:next w:val="a1"/>
    <w:semiHidden/>
    <w:unhideWhenUsed/>
    <w:qFormat/>
    <w:rPr>
      <w:rFonts w:ascii="Arial" w:eastAsia="SimHei" w:hAnsi="Arial" w:cs="Arial"/>
    </w:rPr>
  </w:style>
  <w:style w:type="paragraph" w:styleId="af5">
    <w:name w:val="annotation text"/>
    <w:basedOn w:val="a1"/>
    <w:qFormat/>
  </w:style>
  <w:style w:type="paragraph" w:styleId="10">
    <w:name w:val="index 1"/>
    <w:basedOn w:val="a1"/>
    <w:next w:val="a1"/>
    <w:qFormat/>
  </w:style>
  <w:style w:type="paragraph" w:styleId="af6">
    <w:name w:val="annotation subject"/>
    <w:basedOn w:val="af5"/>
    <w:next w:val="af5"/>
    <w:qFormat/>
    <w:rPr>
      <w:b/>
      <w:bCs/>
    </w:rPr>
  </w:style>
  <w:style w:type="paragraph" w:styleId="af7">
    <w:name w:val="Document Map"/>
    <w:basedOn w:val="a1"/>
    <w:qFormat/>
    <w:pPr>
      <w:shd w:val="clear" w:color="auto" w:fill="000080"/>
    </w:pPr>
  </w:style>
  <w:style w:type="paragraph" w:styleId="af8">
    <w:name w:val="footnote text"/>
    <w:basedOn w:val="a1"/>
    <w:qFormat/>
    <w:pPr>
      <w:snapToGrid w:val="0"/>
    </w:pPr>
    <w:rPr>
      <w:sz w:val="18"/>
      <w:szCs w:val="18"/>
    </w:rPr>
  </w:style>
  <w:style w:type="paragraph" w:styleId="80">
    <w:name w:val="toc 8"/>
    <w:basedOn w:val="a1"/>
    <w:next w:val="a1"/>
    <w:qFormat/>
    <w:pPr>
      <w:ind w:leftChars="1400" w:left="2940"/>
    </w:pPr>
  </w:style>
  <w:style w:type="paragraph" w:styleId="24">
    <w:name w:val="index 2"/>
    <w:basedOn w:val="a1"/>
    <w:next w:val="a1"/>
    <w:qFormat/>
    <w:pPr>
      <w:ind w:leftChars="200" w:left="200"/>
    </w:pPr>
  </w:style>
  <w:style w:type="paragraph" w:styleId="3">
    <w:name w:val="List Number 3"/>
    <w:basedOn w:val="a1"/>
    <w:qFormat/>
    <w:pPr>
      <w:numPr>
        <w:numId w:val="2"/>
      </w:numPr>
    </w:pPr>
  </w:style>
  <w:style w:type="paragraph" w:styleId="HTML7">
    <w:name w:val="HTML Address"/>
    <w:basedOn w:val="a1"/>
    <w:qFormat/>
    <w:rPr>
      <w:i/>
      <w:iCs/>
    </w:rPr>
  </w:style>
  <w:style w:type="paragraph" w:styleId="70">
    <w:name w:val="index 7"/>
    <w:basedOn w:val="a1"/>
    <w:next w:val="a1"/>
    <w:qFormat/>
    <w:pPr>
      <w:ind w:leftChars="1200" w:left="1200"/>
    </w:pPr>
  </w:style>
  <w:style w:type="paragraph" w:styleId="33">
    <w:name w:val="index 3"/>
    <w:basedOn w:val="a1"/>
    <w:next w:val="a1"/>
    <w:qFormat/>
    <w:pPr>
      <w:ind w:leftChars="400" w:left="400"/>
    </w:pPr>
  </w:style>
  <w:style w:type="paragraph" w:styleId="53">
    <w:name w:val="index 5"/>
    <w:basedOn w:val="a1"/>
    <w:next w:val="a1"/>
    <w:qFormat/>
    <w:pPr>
      <w:ind w:leftChars="800" w:left="800"/>
    </w:pPr>
  </w:style>
  <w:style w:type="paragraph" w:styleId="42">
    <w:name w:val="index 4"/>
    <w:basedOn w:val="a1"/>
    <w:next w:val="a1"/>
    <w:qFormat/>
    <w:pPr>
      <w:ind w:leftChars="600" w:left="600"/>
    </w:pPr>
  </w:style>
  <w:style w:type="paragraph" w:styleId="af9">
    <w:name w:val="header"/>
    <w:basedOn w:val="a1"/>
    <w:link w:val="afa"/>
    <w:uiPriority w:val="99"/>
    <w:qFormat/>
    <w:pPr>
      <w:tabs>
        <w:tab w:val="center" w:pos="4153"/>
        <w:tab w:val="right" w:pos="8306"/>
      </w:tabs>
    </w:pPr>
  </w:style>
  <w:style w:type="paragraph" w:styleId="90">
    <w:name w:val="toc 9"/>
    <w:basedOn w:val="a1"/>
    <w:next w:val="a1"/>
    <w:qFormat/>
    <w:pPr>
      <w:ind w:leftChars="1600" w:left="3360"/>
    </w:pPr>
  </w:style>
  <w:style w:type="paragraph" w:styleId="71">
    <w:name w:val="toc 7"/>
    <w:basedOn w:val="a1"/>
    <w:next w:val="a1"/>
    <w:qFormat/>
    <w:pPr>
      <w:ind w:leftChars="1200" w:left="2520"/>
    </w:pPr>
  </w:style>
  <w:style w:type="paragraph" w:styleId="60">
    <w:name w:val="index 6"/>
    <w:basedOn w:val="a1"/>
    <w:next w:val="a1"/>
    <w:qFormat/>
    <w:pPr>
      <w:ind w:leftChars="1000" w:left="1000"/>
    </w:pPr>
  </w:style>
  <w:style w:type="paragraph" w:styleId="afb">
    <w:name w:val="envelope address"/>
    <w:basedOn w:val="a1"/>
    <w:qFormat/>
    <w:pPr>
      <w:framePr w:w="7920" w:h="1980" w:hRule="exact" w:hSpace="180" w:wrap="around" w:hAnchor="page" w:xAlign="center" w:yAlign="bottom"/>
      <w:ind w:left="2880"/>
    </w:pPr>
    <w:rPr>
      <w:rFonts w:ascii="Arial" w:hAnsi="Arial" w:cs="Arial"/>
      <w:sz w:val="24"/>
      <w:szCs w:val="24"/>
    </w:rPr>
  </w:style>
  <w:style w:type="paragraph" w:styleId="81">
    <w:name w:val="index 8"/>
    <w:basedOn w:val="a1"/>
    <w:next w:val="a1"/>
    <w:qFormat/>
    <w:pPr>
      <w:ind w:leftChars="1400" w:left="1400"/>
    </w:pPr>
  </w:style>
  <w:style w:type="paragraph" w:styleId="afc">
    <w:name w:val="Body Text"/>
    <w:basedOn w:val="a1"/>
    <w:qFormat/>
    <w:pPr>
      <w:spacing w:after="120"/>
    </w:pPr>
  </w:style>
  <w:style w:type="paragraph" w:styleId="91">
    <w:name w:val="index 9"/>
    <w:basedOn w:val="a1"/>
    <w:next w:val="a1"/>
    <w:qFormat/>
    <w:pPr>
      <w:ind w:leftChars="1600" w:left="1600"/>
    </w:pPr>
  </w:style>
  <w:style w:type="paragraph" w:styleId="4">
    <w:name w:val="List Number 4"/>
    <w:basedOn w:val="a1"/>
    <w:qFormat/>
    <w:pPr>
      <w:numPr>
        <w:numId w:val="3"/>
      </w:numPr>
    </w:pPr>
  </w:style>
  <w:style w:type="paragraph" w:styleId="afd">
    <w:name w:val="toa heading"/>
    <w:basedOn w:val="a1"/>
    <w:next w:val="a1"/>
    <w:qFormat/>
    <w:pPr>
      <w:spacing w:before="120"/>
    </w:pPr>
    <w:rPr>
      <w:rFonts w:ascii="Arial" w:hAnsi="Arial" w:cs="Arial"/>
      <w:sz w:val="24"/>
      <w:szCs w:val="24"/>
    </w:rPr>
  </w:style>
  <w:style w:type="paragraph" w:styleId="afe">
    <w:name w:val="index heading"/>
    <w:basedOn w:val="a1"/>
    <w:next w:val="10"/>
    <w:qFormat/>
    <w:rPr>
      <w:rFonts w:ascii="Arial" w:hAnsi="Arial" w:cs="Arial"/>
      <w:b/>
      <w:bCs/>
    </w:rPr>
  </w:style>
  <w:style w:type="paragraph" w:styleId="11">
    <w:name w:val="toc 1"/>
    <w:basedOn w:val="a1"/>
    <w:next w:val="a1"/>
    <w:qFormat/>
  </w:style>
  <w:style w:type="paragraph" w:styleId="aff">
    <w:name w:val="table of authorities"/>
    <w:basedOn w:val="a1"/>
    <w:next w:val="a1"/>
    <w:qFormat/>
    <w:pPr>
      <w:ind w:leftChars="200" w:left="420"/>
    </w:pPr>
  </w:style>
  <w:style w:type="paragraph" w:styleId="aff0">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lang w:val="en-US" w:eastAsia="zh-CN"/>
    </w:rPr>
  </w:style>
  <w:style w:type="paragraph" w:styleId="61">
    <w:name w:val="toc 6"/>
    <w:basedOn w:val="a1"/>
    <w:next w:val="a1"/>
    <w:qFormat/>
    <w:pPr>
      <w:ind w:leftChars="1000" w:left="2100"/>
    </w:pPr>
  </w:style>
  <w:style w:type="paragraph" w:styleId="aff1">
    <w:name w:val="table of figures"/>
    <w:basedOn w:val="a1"/>
    <w:next w:val="a1"/>
    <w:qFormat/>
    <w:pPr>
      <w:ind w:leftChars="200" w:left="200" w:hangingChars="200" w:hanging="200"/>
    </w:pPr>
  </w:style>
  <w:style w:type="paragraph" w:styleId="34">
    <w:name w:val="toc 3"/>
    <w:basedOn w:val="a1"/>
    <w:next w:val="a1"/>
    <w:qFormat/>
    <w:pPr>
      <w:ind w:leftChars="400" w:left="840"/>
    </w:pPr>
  </w:style>
  <w:style w:type="paragraph" w:styleId="25">
    <w:name w:val="toc 2"/>
    <w:basedOn w:val="a1"/>
    <w:next w:val="a1"/>
    <w:qFormat/>
    <w:pPr>
      <w:ind w:leftChars="200" w:left="420"/>
    </w:pPr>
  </w:style>
  <w:style w:type="paragraph" w:styleId="43">
    <w:name w:val="toc 4"/>
    <w:basedOn w:val="a1"/>
    <w:next w:val="a1"/>
    <w:qFormat/>
    <w:pPr>
      <w:ind w:leftChars="600" w:left="1260"/>
    </w:pPr>
  </w:style>
  <w:style w:type="paragraph" w:styleId="54">
    <w:name w:val="toc 5"/>
    <w:basedOn w:val="a1"/>
    <w:next w:val="a1"/>
    <w:qFormat/>
    <w:pPr>
      <w:ind w:leftChars="800" w:left="1680"/>
    </w:pPr>
  </w:style>
  <w:style w:type="paragraph" w:styleId="aff2">
    <w:name w:val="Note Heading"/>
    <w:basedOn w:val="a1"/>
    <w:next w:val="a1"/>
    <w:qFormat/>
  </w:style>
  <w:style w:type="paragraph" w:styleId="aff3">
    <w:name w:val="Date"/>
    <w:basedOn w:val="a1"/>
    <w:next w:val="a1"/>
    <w:qFormat/>
  </w:style>
  <w:style w:type="paragraph" w:styleId="50">
    <w:name w:val="List Bullet 5"/>
    <w:basedOn w:val="a1"/>
    <w:qFormat/>
    <w:pPr>
      <w:numPr>
        <w:numId w:val="4"/>
      </w:numPr>
    </w:pPr>
  </w:style>
  <w:style w:type="paragraph" w:styleId="aff4">
    <w:name w:val="Body Text First Indent"/>
    <w:basedOn w:val="afc"/>
    <w:qFormat/>
    <w:pPr>
      <w:ind w:firstLine="210"/>
    </w:pPr>
  </w:style>
  <w:style w:type="paragraph" w:styleId="26">
    <w:name w:val="Body Text First Indent 2"/>
    <w:basedOn w:val="aff5"/>
    <w:qFormat/>
    <w:pPr>
      <w:ind w:firstLine="210"/>
    </w:pPr>
  </w:style>
  <w:style w:type="paragraph" w:styleId="aff5">
    <w:name w:val="Body Text Indent"/>
    <w:basedOn w:val="a1"/>
    <w:qFormat/>
    <w:pPr>
      <w:spacing w:after="120"/>
      <w:ind w:left="360"/>
    </w:pPr>
  </w:style>
  <w:style w:type="paragraph" w:styleId="40">
    <w:name w:val="List Bullet 4"/>
    <w:basedOn w:val="a1"/>
    <w:qFormat/>
    <w:pPr>
      <w:numPr>
        <w:numId w:val="5"/>
      </w:numPr>
    </w:pPr>
  </w:style>
  <w:style w:type="paragraph" w:styleId="a0">
    <w:name w:val="List Bullet"/>
    <w:basedOn w:val="a1"/>
    <w:qFormat/>
    <w:pPr>
      <w:numPr>
        <w:numId w:val="6"/>
      </w:numPr>
    </w:pPr>
  </w:style>
  <w:style w:type="paragraph" w:styleId="20">
    <w:name w:val="List Bullet 2"/>
    <w:basedOn w:val="a1"/>
    <w:qFormat/>
    <w:pPr>
      <w:numPr>
        <w:numId w:val="7"/>
      </w:numPr>
    </w:pPr>
  </w:style>
  <w:style w:type="paragraph" w:styleId="30">
    <w:name w:val="List Bullet 3"/>
    <w:basedOn w:val="a1"/>
    <w:qFormat/>
    <w:pPr>
      <w:numPr>
        <w:numId w:val="8"/>
      </w:numPr>
    </w:pPr>
  </w:style>
  <w:style w:type="paragraph" w:styleId="aff6">
    <w:name w:val="Title"/>
    <w:basedOn w:val="a1"/>
    <w:qFormat/>
    <w:pPr>
      <w:spacing w:before="240" w:after="60"/>
      <w:jc w:val="center"/>
      <w:outlineLvl w:val="0"/>
    </w:pPr>
    <w:rPr>
      <w:rFonts w:ascii="Arial" w:hAnsi="Arial" w:cs="Arial"/>
      <w:b/>
      <w:bCs/>
      <w:kern w:val="28"/>
      <w:sz w:val="32"/>
      <w:szCs w:val="32"/>
    </w:rPr>
  </w:style>
  <w:style w:type="paragraph" w:styleId="aff7">
    <w:name w:val="footer"/>
    <w:basedOn w:val="a1"/>
    <w:qFormat/>
    <w:pPr>
      <w:tabs>
        <w:tab w:val="center" w:pos="4153"/>
        <w:tab w:val="right" w:pos="8306"/>
      </w:tabs>
    </w:pPr>
  </w:style>
  <w:style w:type="paragraph" w:styleId="a">
    <w:name w:val="List Number"/>
    <w:basedOn w:val="a1"/>
    <w:qFormat/>
    <w:pPr>
      <w:numPr>
        <w:numId w:val="9"/>
      </w:numPr>
    </w:pPr>
  </w:style>
  <w:style w:type="paragraph" w:styleId="2">
    <w:name w:val="List Number 2"/>
    <w:basedOn w:val="a1"/>
    <w:qFormat/>
    <w:pPr>
      <w:numPr>
        <w:numId w:val="10"/>
      </w:numPr>
    </w:pPr>
  </w:style>
  <w:style w:type="paragraph" w:styleId="aff8">
    <w:name w:val="List"/>
    <w:basedOn w:val="a1"/>
    <w:qFormat/>
    <w:pPr>
      <w:ind w:left="360" w:hanging="360"/>
    </w:pPr>
  </w:style>
  <w:style w:type="paragraph" w:styleId="aff9">
    <w:name w:val="Normal (Web)"/>
    <w:basedOn w:val="a1"/>
    <w:qFormat/>
    <w:rPr>
      <w:sz w:val="24"/>
      <w:szCs w:val="24"/>
    </w:rPr>
  </w:style>
  <w:style w:type="paragraph" w:styleId="35">
    <w:name w:val="Body Text 3"/>
    <w:basedOn w:val="a1"/>
    <w:qFormat/>
    <w:pPr>
      <w:spacing w:after="120"/>
    </w:pPr>
    <w:rPr>
      <w:sz w:val="16"/>
      <w:szCs w:val="16"/>
    </w:rPr>
  </w:style>
  <w:style w:type="paragraph" w:styleId="27">
    <w:name w:val="Body Text Indent 2"/>
    <w:basedOn w:val="a1"/>
    <w:qFormat/>
    <w:pPr>
      <w:spacing w:after="120" w:line="480" w:lineRule="auto"/>
      <w:ind w:left="360"/>
    </w:pPr>
  </w:style>
  <w:style w:type="paragraph" w:styleId="affa">
    <w:name w:val="Subtitle"/>
    <w:basedOn w:val="a1"/>
    <w:qFormat/>
    <w:pPr>
      <w:spacing w:after="60"/>
      <w:jc w:val="center"/>
      <w:outlineLvl w:val="1"/>
    </w:pPr>
    <w:rPr>
      <w:rFonts w:ascii="Arial" w:hAnsi="Arial" w:cs="Arial"/>
      <w:sz w:val="24"/>
      <w:szCs w:val="24"/>
    </w:rPr>
  </w:style>
  <w:style w:type="paragraph" w:styleId="affb">
    <w:name w:val="Signature"/>
    <w:basedOn w:val="a1"/>
    <w:qFormat/>
    <w:pPr>
      <w:ind w:left="4320"/>
    </w:pPr>
  </w:style>
  <w:style w:type="paragraph" w:styleId="affc">
    <w:name w:val="Salutation"/>
    <w:basedOn w:val="a1"/>
    <w:next w:val="a1"/>
    <w:qFormat/>
  </w:style>
  <w:style w:type="paragraph" w:styleId="28">
    <w:name w:val="List Continue 2"/>
    <w:basedOn w:val="a1"/>
    <w:qFormat/>
    <w:pPr>
      <w:spacing w:after="120"/>
      <w:ind w:left="720"/>
    </w:pPr>
  </w:style>
  <w:style w:type="paragraph" w:styleId="36">
    <w:name w:val="List Continue 3"/>
    <w:basedOn w:val="a1"/>
    <w:qFormat/>
    <w:pPr>
      <w:spacing w:after="120"/>
      <w:ind w:left="1080"/>
    </w:pPr>
  </w:style>
  <w:style w:type="paragraph" w:styleId="44">
    <w:name w:val="List Continue 4"/>
    <w:basedOn w:val="a1"/>
    <w:qFormat/>
    <w:pPr>
      <w:spacing w:after="120"/>
      <w:ind w:left="1440"/>
    </w:pPr>
  </w:style>
  <w:style w:type="paragraph" w:styleId="55">
    <w:name w:val="List Continue 5"/>
    <w:basedOn w:val="a1"/>
    <w:qFormat/>
    <w:pPr>
      <w:spacing w:after="120"/>
      <w:ind w:left="1800"/>
    </w:pPr>
  </w:style>
  <w:style w:type="paragraph" w:styleId="29">
    <w:name w:val="List 2"/>
    <w:basedOn w:val="a1"/>
    <w:qFormat/>
    <w:pPr>
      <w:ind w:left="720" w:hanging="360"/>
    </w:pPr>
  </w:style>
  <w:style w:type="paragraph" w:styleId="37">
    <w:name w:val="List 3"/>
    <w:basedOn w:val="a1"/>
    <w:qFormat/>
    <w:pPr>
      <w:ind w:left="1080" w:hanging="360"/>
    </w:pPr>
  </w:style>
  <w:style w:type="paragraph" w:styleId="45">
    <w:name w:val="List 4"/>
    <w:basedOn w:val="a1"/>
    <w:qFormat/>
    <w:pPr>
      <w:ind w:left="1440" w:hanging="360"/>
    </w:pPr>
  </w:style>
  <w:style w:type="paragraph" w:styleId="HTML8">
    <w:name w:val="HTML Preformatted"/>
    <w:basedOn w:val="a1"/>
    <w:qFormat/>
    <w:rPr>
      <w:rFonts w:ascii="Courier New" w:hAnsi="Courier New" w:cs="Courier New"/>
    </w:rPr>
  </w:style>
  <w:style w:type="paragraph" w:styleId="affd">
    <w:name w:val="Block Text"/>
    <w:basedOn w:val="a1"/>
    <w:qFormat/>
    <w:pPr>
      <w:spacing w:after="120"/>
      <w:ind w:left="1440" w:right="1440"/>
    </w:pPr>
  </w:style>
  <w:style w:type="paragraph" w:styleId="affe">
    <w:name w:val="Message Header"/>
    <w:basedOn w:val="a1"/>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afff">
    <w:name w:val="E-mail Signature"/>
    <w:basedOn w:val="a1"/>
    <w:qFormat/>
  </w:style>
  <w:style w:type="table" w:styleId="2a">
    <w:name w:val="Table Colorful 2"/>
    <w:basedOn w:val="a3"/>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top w:val="nil"/>
          <w:left w:val="single" w:sz="12" w:space="0" w:color="00000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b">
    <w:name w:val="Table Grid 2"/>
    <w:basedOn w:val="a3"/>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12">
    <w:name w:val="Table Subtle 1"/>
    <w:basedOn w:val="a3"/>
    <w:qFormat/>
    <w:pPr>
      <w:widowControl w:val="0"/>
      <w:jc w:val="both"/>
    </w:pPr>
    <w:tblPr/>
    <w:tblStylePr w:type="firstRow">
      <w:tblPr/>
      <w:tcPr>
        <w:tcBorders>
          <w:top w:val="single" w:sz="6" w:space="0" w:color="000000"/>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nil"/>
          <w:bottom w:val="single" w:sz="12" w:space="0" w:color="000000"/>
          <w:right w:val="nil"/>
          <w:insideH w:val="nil"/>
          <w:insideV w:val="nil"/>
          <w:tl2br w:val="nil"/>
          <w:tr2bl w:val="nil"/>
        </w:tcBorders>
      </w:tcPr>
    </w:tblStylePr>
    <w:tblStylePr w:type="band1Horz">
      <w:tblPr/>
      <w:tcPr>
        <w:tcBorders>
          <w:top w:val="nil"/>
          <w:left w:val="single" w:sz="6"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afff0">
    <w:name w:val="Table Theme"/>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Table Web 3"/>
    <w:basedOn w:val="a3"/>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62">
    <w:name w:val="Table Grid 6"/>
    <w:basedOn w:val="a3"/>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13">
    <w:name w:val="Table Simple 1"/>
    <w:basedOn w:val="a3"/>
    <w:qFormat/>
    <w:pPr>
      <w:widowControl w:val="0"/>
      <w:jc w:val="both"/>
    </w:pPr>
    <w:tblPr>
      <w:tblBorders>
        <w:top w:val="single" w:sz="12" w:space="0" w:color="008000"/>
        <w:bottom w:val="single" w:sz="12" w:space="0" w:color="008000"/>
      </w:tblBorders>
    </w:tblPr>
    <w:tcPr>
      <w:shd w:val="clear" w:color="auto" w:fill="auto"/>
    </w:tcPr>
    <w:tblStylePr w:type="firstRow">
      <w:tblPr/>
      <w:tcPr>
        <w:tcBorders>
          <w:top w:val="nil"/>
          <w:left w:val="single" w:sz="6" w:space="0" w:color="008000"/>
          <w:bottom w:val="nil"/>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4">
    <w:name w:val="Table Grid 1"/>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style>
  <w:style w:type="table" w:styleId="2c">
    <w:name w:val="Table 3D effects 2"/>
    <w:basedOn w:val="a3"/>
    <w:qFormat/>
    <w:pPr>
      <w:widowControl w:val="0"/>
      <w:jc w:val="both"/>
    </w:pPr>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
    <w:name w:val="Table List 5"/>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46">
    <w:name w:val="Table Classic 4"/>
    <w:basedOn w:val="a3"/>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single" w:sz="6" w:space="0" w:color="000000"/>
          <w:bottom w:val="nil"/>
          <w:right w:val="nil"/>
          <w:insideH w:val="nil"/>
          <w:insideV w:val="nil"/>
          <w:tl2br w:val="nil"/>
          <w:tr2bl w:val="nil"/>
        </w:tcBorders>
        <w:shd w:val="pct50" w:color="000080" w:fill="FFFFFF"/>
      </w:tcPr>
    </w:tblStylePr>
    <w:tblStylePr w:type="lastRow">
      <w:rPr>
        <w:color w:val="000080"/>
      </w:rPr>
      <w:tblPr/>
      <w:tcPr>
        <w:tcBorders>
          <w:top w:val="nil"/>
          <w:left w:val="single" w:sz="6" w:space="0" w:color="000000"/>
          <w:bottom w:val="nil"/>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afff1">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lassic 1"/>
    <w:basedOn w:val="a3"/>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single" w:sz="6" w:space="0" w:color="000000"/>
          <w:bottom w:val="nil"/>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56">
    <w:name w:val="Table Grid 5"/>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single" w:sz="12" w:space="0" w:color="00000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38">
    <w:name w:val="Table 3D effects 3"/>
    <w:basedOn w:val="a3"/>
    <w:qFormat/>
    <w:pPr>
      <w:widowControl w:val="0"/>
      <w:jc w:val="both"/>
    </w:pPr>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single" w:sz="6" w:space="0" w:color="FFFFFF"/>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9">
    <w:name w:val="Table Columns 3"/>
    <w:basedOn w:val="a3"/>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47">
    <w:name w:val="Table Columns 4"/>
    <w:basedOn w:val="a3"/>
    <w:qFormat/>
    <w:pPr>
      <w:widowControl w:val="0"/>
      <w:jc w:val="both"/>
    </w:pP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3a">
    <w:name w:val="Table Classic 3"/>
    <w:basedOn w:val="a3"/>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single" w:sz="6" w:space="0" w:color="000000"/>
          <w:bottom w:val="nil"/>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afff2">
    <w:name w:val="Table Professional"/>
    <w:basedOn w:val="a3"/>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afff3">
    <w:name w:val="Table Elegant"/>
    <w:basedOn w:val="a3"/>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16">
    <w:name w:val="Table Colorful 1"/>
    <w:basedOn w:val="a3"/>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30">
    <w:name w:val="Table List 3"/>
    <w:basedOn w:val="a3"/>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2">
    <w:name w:val="Table Web 2"/>
    <w:basedOn w:val="a3"/>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7">
    <w:name w:val="Table List 7"/>
    <w:basedOn w:val="a3"/>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single" w:sz="12" w:space="0" w:color="008000"/>
          <w:bottom w:val="nil"/>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afff4">
    <w:name w:val="Table Contemporary"/>
    <w:basedOn w:val="a3"/>
    <w:qFormat/>
    <w:pPr>
      <w:widowControl w:val="0"/>
      <w:jc w:val="both"/>
    </w:p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6">
    <w:name w:val="Table List 6"/>
    <w:basedOn w:val="a3"/>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single" w:sz="12" w:space="0" w:color="000000"/>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style>
  <w:style w:type="table" w:styleId="48">
    <w:name w:val="Table Grid 4"/>
    <w:basedOn w:val="a3"/>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17">
    <w:name w:val="Table Columns 1"/>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double" w:sz="6" w:space="0" w:color="000000"/>
          <w:bottom w:val="nil"/>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8">
    <w:name w:val="Table List 8"/>
    <w:basedOn w:val="a3"/>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single" w:sz="6" w:space="0" w:color="000000"/>
          <w:bottom w:val="nil"/>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style>
  <w:style w:type="table" w:styleId="3b">
    <w:name w:val="Table Grid 3"/>
    <w:basedOn w:val="a3"/>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single" w:sz="6" w:space="0" w:color="000000"/>
          <w:bottom w:val="nil"/>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2d">
    <w:name w:val="Table Subtle 2"/>
    <w:basedOn w:val="a3"/>
    <w:qFormat/>
    <w:pPr>
      <w:widowControl w:val="0"/>
      <w:jc w:val="both"/>
    </w:pPr>
    <w:tblPr>
      <w:tblBorders>
        <w:left w:val="single" w:sz="6" w:space="0" w:color="000000"/>
        <w:right w:val="single" w:sz="6" w:space="0" w:color="000000"/>
      </w:tblBorders>
    </w:tblPr>
    <w:tblStylePr w:type="firstRow">
      <w:tblPr/>
      <w:tcPr>
        <w:tcBorders>
          <w:top w:val="nil"/>
          <w:left w:val="single" w:sz="12" w:space="0" w:color="000000"/>
          <w:bottom w:val="nil"/>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nil"/>
          <w:bottom w:val="single" w:sz="12"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4">
    <w:name w:val="Table List 4"/>
    <w:basedOn w:val="a3"/>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single" w:sz="12" w:space="0" w:color="000000"/>
          <w:bottom w:val="nil"/>
          <w:right w:val="nil"/>
          <w:insideH w:val="nil"/>
          <w:insideV w:val="nil"/>
          <w:tl2br w:val="nil"/>
          <w:tr2bl w:val="nil"/>
        </w:tcBorders>
        <w:shd w:val="solid" w:color="808080" w:fill="FFFFFF"/>
      </w:tcPr>
    </w:tblStylePr>
  </w:style>
  <w:style w:type="table" w:styleId="-1">
    <w:name w:val="Table List 1"/>
    <w:basedOn w:val="a3"/>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single" w:sz="6" w:space="0" w:color="000000"/>
          <w:bottom w:val="nil"/>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10">
    <w:name w:val="Table Web 1"/>
    <w:basedOn w:val="a3"/>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3c">
    <w:name w:val="Table Colorful 3"/>
    <w:basedOn w:val="a3"/>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single" w:sz="6" w:space="0" w:color="000000"/>
          <w:bottom w:val="nil"/>
          <w:right w:val="nil"/>
          <w:insideH w:val="nil"/>
          <w:insideV w:val="nil"/>
          <w:tl2br w:val="nil"/>
          <w:tr2bl w:val="nil"/>
        </w:tcBorders>
        <w:shd w:val="solid" w:color="008080" w:fill="FFFFFF"/>
      </w:tcPr>
    </w:tblStylePr>
    <w:tblStylePr w:type="firstCol">
      <w:tblPr/>
      <w:tcPr>
        <w:tcBorders>
          <w:top w:val="nil"/>
          <w:left w:val="nil"/>
          <w:bottom w:val="single" w:sz="36" w:space="0" w:color="000000"/>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57">
    <w:name w:val="Table Columns 5"/>
    <w:basedOn w:val="a3"/>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single" w:sz="6" w:space="0" w:color="808080"/>
          <w:bottom w:val="nil"/>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2e">
    <w:name w:val="Table Classic 2"/>
    <w:basedOn w:val="a3"/>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top w:val="nil"/>
          <w:left w:val="single" w:sz="6" w:space="0" w:color="000000"/>
          <w:bottom w:val="nil"/>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72">
    <w:name w:val="Table Grid 7"/>
    <w:basedOn w:val="a3"/>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single" w:sz="12" w:space="0" w:color="000000"/>
          <w:bottom w:val="nil"/>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18">
    <w:name w:val="Table 3D effects 1"/>
    <w:basedOn w:val="a3"/>
    <w:qFormat/>
    <w:pPr>
      <w:widowControl w:val="0"/>
      <w:jc w:val="both"/>
    </w:pPr>
    <w:tblPr/>
    <w:tcPr>
      <w:shd w:val="solid" w:color="C0C0C0" w:fill="FFFFFF"/>
    </w:tcPr>
    <w:tblStylePr w:type="firstRow">
      <w:rPr>
        <w:b/>
        <w:bCs/>
        <w:color w:val="800080"/>
      </w:rPr>
      <w:tblPr/>
      <w:tcPr>
        <w:tcBorders>
          <w:top w:val="nil"/>
          <w:left w:val="single" w:sz="6" w:space="0" w:color="808080"/>
          <w:bottom w:val="nil"/>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single" w:sz="6" w:space="0" w:color="FFFFFF"/>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2f">
    <w:name w:val="Table Columns 2"/>
    <w:basedOn w:val="a3"/>
    <w:qFormat/>
    <w:pPr>
      <w:widowControl w:val="0"/>
      <w:jc w:val="both"/>
    </w:pPr>
    <w:rPr>
      <w:b/>
      <w:bCs/>
    </w:rPr>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2f0">
    <w:name w:val="Table Simple 2"/>
    <w:basedOn w:val="a3"/>
    <w:qFormat/>
    <w:pPr>
      <w:widowControl w:val="0"/>
      <w:jc w:val="both"/>
    </w:pPr>
    <w:tblPr/>
    <w:tblStylePr w:type="firstRow">
      <w:rPr>
        <w:b/>
        <w:bCs/>
      </w:rPr>
      <w:tblPr/>
      <w:tcPr>
        <w:tcBorders>
          <w:top w:val="nil"/>
          <w:left w:val="single" w:sz="12" w:space="0" w:color="000000"/>
          <w:bottom w:val="nil"/>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nil"/>
          <w:bottom w:val="single" w:sz="6" w:space="0" w:color="000000"/>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3d">
    <w:name w:val="Table Simple 3"/>
    <w:basedOn w:val="a3"/>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82">
    <w:name w:val="Table Grid 8"/>
    <w:basedOn w:val="a3"/>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20">
    <w:name w:val="Table List 2"/>
    <w:basedOn w:val="a3"/>
    <w:qFormat/>
    <w:pPr>
      <w:widowControl w:val="0"/>
      <w:jc w:val="both"/>
    </w:pPr>
    <w:tblPr>
      <w:tblBorders>
        <w:bottom w:val="single" w:sz="12" w:space="0" w:color="808080"/>
      </w:tblBorders>
    </w:tblPr>
    <w:tblStylePr w:type="firstRow">
      <w:rPr>
        <w:b/>
        <w:bCs/>
        <w:color w:val="FFFFFF"/>
      </w:rPr>
      <w:tblPr/>
      <w:tcPr>
        <w:tcBorders>
          <w:top w:val="nil"/>
          <w:left w:val="single" w:sz="6" w:space="0" w:color="000000"/>
          <w:bottom w:val="nil"/>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customStyle="1" w:styleId="150">
    <w:name w:val="15"/>
    <w:basedOn w:val="a2"/>
    <w:rsid w:val="00C7774F"/>
    <w:rPr>
      <w:rFonts w:ascii="Calibri" w:hAnsi="Calibri" w:cs="Times New Roman" w:hint="default"/>
    </w:rPr>
  </w:style>
  <w:style w:type="character" w:customStyle="1" w:styleId="afa">
    <w:name w:val="Верхний колонтитул Знак"/>
    <w:basedOn w:val="a2"/>
    <w:link w:val="af9"/>
    <w:uiPriority w:val="99"/>
    <w:rsid w:val="008F1F68"/>
    <w:rPr>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6F7AA-7B9C-47DA-A84F-BFDE044C3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2397</Words>
  <Characters>13669</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Акимова</dc:creator>
  <cp:lastModifiedBy>Пользователь</cp:lastModifiedBy>
  <cp:revision>16</cp:revision>
  <cp:lastPrinted>2026-09-23T20:03:00Z</cp:lastPrinted>
  <dcterms:created xsi:type="dcterms:W3CDTF">2026-09-21T13:18:00Z</dcterms:created>
  <dcterms:modified xsi:type="dcterms:W3CDTF">2026-09-23T20:03:00Z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DF61B46D98A6415DAD69A303AD23DAE2_11</vt:lpwstr>
  </property>
</Properties>
</file>