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A38D46" w14:textId="7B627002" w:rsidR="00BB38F2" w:rsidRPr="00667FA6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667FA6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667FA6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532F2F" w14:paraId="10A1F347" w14:textId="77777777">
        <w:tc>
          <w:tcPr>
            <w:tcW w:w="9214" w:type="dxa"/>
          </w:tcPr>
          <w:p w14:paraId="2FC4227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18A8ABE5" w14:textId="77777777">
        <w:tc>
          <w:tcPr>
            <w:tcW w:w="9214" w:type="dxa"/>
          </w:tcPr>
          <w:p w14:paraId="515DED06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24018020" w14:textId="77777777">
        <w:tc>
          <w:tcPr>
            <w:tcW w:w="9214" w:type="dxa"/>
          </w:tcPr>
          <w:p w14:paraId="6B47A4FE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397F24B9" w14:textId="77777777">
        <w:tc>
          <w:tcPr>
            <w:tcW w:w="9214" w:type="dxa"/>
          </w:tcPr>
          <w:p w14:paraId="5D811B8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0F57E408" w14:textId="77777777">
        <w:tc>
          <w:tcPr>
            <w:tcW w:w="9214" w:type="dxa"/>
          </w:tcPr>
          <w:p w14:paraId="7100CF53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7E99A367" w14:textId="77777777">
        <w:tc>
          <w:tcPr>
            <w:tcW w:w="9214" w:type="dxa"/>
          </w:tcPr>
          <w:p w14:paraId="75B3BB56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7896B66F" w14:textId="77777777">
        <w:tc>
          <w:tcPr>
            <w:tcW w:w="9214" w:type="dxa"/>
          </w:tcPr>
          <w:p w14:paraId="6DC3BEA9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7D0AC7F5" w14:textId="77777777">
        <w:tc>
          <w:tcPr>
            <w:tcW w:w="9214" w:type="dxa"/>
          </w:tcPr>
          <w:p w14:paraId="216D6403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3943DFC5" w14:textId="77777777">
        <w:tc>
          <w:tcPr>
            <w:tcW w:w="9214" w:type="dxa"/>
          </w:tcPr>
          <w:p w14:paraId="791A9DCC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277F8100" w14:textId="77777777">
        <w:tc>
          <w:tcPr>
            <w:tcW w:w="9214" w:type="dxa"/>
          </w:tcPr>
          <w:p w14:paraId="5B9E6A67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3C0B761D" w14:textId="77777777">
        <w:tc>
          <w:tcPr>
            <w:tcW w:w="9214" w:type="dxa"/>
          </w:tcPr>
          <w:p w14:paraId="3CE5EE5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4E795C76" w14:textId="77777777">
        <w:tc>
          <w:tcPr>
            <w:tcW w:w="9214" w:type="dxa"/>
          </w:tcPr>
          <w:p w14:paraId="28DE7762" w14:textId="77777777" w:rsidR="00BB38F2" w:rsidRPr="00667FA6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667FA6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532F2F" w14:paraId="48907B9E" w14:textId="77777777">
        <w:tc>
          <w:tcPr>
            <w:tcW w:w="9214" w:type="dxa"/>
          </w:tcPr>
          <w:p w14:paraId="2762FB35" w14:textId="77777777" w:rsidR="00BB38F2" w:rsidRPr="00667FA6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77CFE032" w14:textId="77777777">
        <w:tc>
          <w:tcPr>
            <w:tcW w:w="9214" w:type="dxa"/>
          </w:tcPr>
          <w:p w14:paraId="3364E8D8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65CBE01A" w14:textId="77777777">
        <w:tc>
          <w:tcPr>
            <w:tcW w:w="9214" w:type="dxa"/>
          </w:tcPr>
          <w:p w14:paraId="62DA2378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40B5D09E" w14:textId="77777777">
        <w:tc>
          <w:tcPr>
            <w:tcW w:w="9214" w:type="dxa"/>
          </w:tcPr>
          <w:p w14:paraId="6E8C6D0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282E8EB0" w14:textId="77777777">
        <w:tc>
          <w:tcPr>
            <w:tcW w:w="9214" w:type="dxa"/>
          </w:tcPr>
          <w:p w14:paraId="3D7E81A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11414251" w14:textId="77777777">
        <w:tc>
          <w:tcPr>
            <w:tcW w:w="9214" w:type="dxa"/>
          </w:tcPr>
          <w:p w14:paraId="325F7345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349FB0E0" w14:textId="77777777">
        <w:tc>
          <w:tcPr>
            <w:tcW w:w="9214" w:type="dxa"/>
          </w:tcPr>
          <w:p w14:paraId="4EA80AB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043E4473" w14:textId="77777777">
        <w:tc>
          <w:tcPr>
            <w:tcW w:w="9214" w:type="dxa"/>
          </w:tcPr>
          <w:p w14:paraId="3735DDD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3388CFCE" w14:textId="77777777">
        <w:tc>
          <w:tcPr>
            <w:tcW w:w="9214" w:type="dxa"/>
          </w:tcPr>
          <w:p w14:paraId="72895B5D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532F2F" w14:paraId="296CD5CD" w14:textId="77777777">
        <w:tc>
          <w:tcPr>
            <w:tcW w:w="9214" w:type="dxa"/>
          </w:tcPr>
          <w:p w14:paraId="1AF326D5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667FA6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667FA6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667FA6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667FA6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667FA6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667FA6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667FA6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667FA6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667FA6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667FA6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667FA6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67FA6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49CB865C" w:rsidR="00BB38F2" w:rsidRPr="00667FA6" w:rsidRDefault="00C7774F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</w:t>
      </w:r>
      <w:r w:rsidR="00233738">
        <w:rPr>
          <w:rFonts w:ascii="Times New Roman" w:hAnsi="Times New Roman" w:cs="Times New Roman"/>
          <w:b/>
          <w:sz w:val="28"/>
          <w:szCs w:val="28"/>
          <w:lang w:val="uk-UA"/>
        </w:rPr>
        <w:t>_____</w:t>
      </w: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_</w:t>
      </w:r>
    </w:p>
    <w:p w14:paraId="07277386" w14:textId="77777777" w:rsidR="00BB38F2" w:rsidRPr="00667FA6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667FA6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4AF42692" w:rsidR="00BB38F2" w:rsidRPr="00667FA6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здобувача ______________________</w:t>
      </w:r>
      <w:r w:rsidR="00233738">
        <w:rPr>
          <w:rFonts w:ascii="Times New Roman" w:hAnsi="Times New Roman" w:cs="Times New Roman"/>
          <w:sz w:val="24"/>
          <w:szCs w:val="24"/>
          <w:lang w:val="uk-UA"/>
        </w:rPr>
        <w:t>_______________________________</w:t>
      </w:r>
    </w:p>
    <w:p w14:paraId="692A1355" w14:textId="77777777" w:rsidR="00BB38F2" w:rsidRPr="00667FA6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Pr="00667FA6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04DB37F1" w:rsidR="00BB38F2" w:rsidRPr="00667FA6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 </w:t>
      </w:r>
      <w:r w:rsid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</w:t>
      </w:r>
      <w:r w:rsid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Й                                                          </w:t>
      </w:r>
    </w:p>
    <w:p w14:paraId="597B971E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6B3E3D93" w:rsidR="00BB38F2" w:rsidRPr="00667FA6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</w:t>
      </w:r>
      <w:r w:rsid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МЕДСЕСТРИНСТВА І ГРОМАДСЬКОГО ЗДОРОВ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`</w:t>
      </w:r>
      <w:r w:rsid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Я</w:t>
      </w:r>
      <w:r w:rsid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14:paraId="5BB1F7AC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13789B2A" w:rsidR="00BB38F2" w:rsidRPr="00667FA6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_______БАКАЛАВР______</w:t>
      </w:r>
      <w:r w:rsid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</w:t>
      </w:r>
    </w:p>
    <w:p w14:paraId="5D57EC8F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52443A4B" w:rsidR="00BB38F2" w:rsidRPr="00667FA6" w:rsidRDefault="00C7774F">
      <w:pPr>
        <w:rPr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</w:t>
      </w:r>
      <w:r w:rsidR="00233738" w:rsidRP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223/І5</w:t>
      </w:r>
      <w:r w:rsidR="00233738" w:rsidRPr="002337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33738" w:rsidRPr="00532F2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МЕДСЕСТРИНСТВО</w:t>
      </w:r>
      <w:r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_________________</w:t>
      </w:r>
      <w:r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</w:p>
    <w:p w14:paraId="3939BD46" w14:textId="77777777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E7D32C1" w14:textId="77777777" w:rsidR="00532F2F" w:rsidRPr="00667FA6" w:rsidRDefault="00532F2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556DD45" w14:textId="55DA784F" w:rsidR="00BB38F2" w:rsidRPr="00233738" w:rsidRDefault="00532F2F" w:rsidP="00532F2F">
      <w:pPr>
        <w:ind w:left="141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uk-UA"/>
        </w:rPr>
        <w:t xml:space="preserve">         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 </w:t>
      </w:r>
      <w:r w:rsidR="00C7774F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C7774F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</w:t>
      </w:r>
      <w:r w:rsidR="00D50567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МС</w:t>
      </w:r>
      <w:r w:rsidR="00C7774F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  <w:r w:rsidR="00754FDE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1-28</w:t>
      </w:r>
      <w:r w:rsidR="00C7774F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_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5</w:t>
      </w:r>
      <w:r w:rsidR="00C7774F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 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        ____</w:t>
      </w:r>
      <w:r w:rsidR="00233738" w:rsidRPr="0023373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</w:p>
    <w:p w14:paraId="43FFA1E5" w14:textId="77777777" w:rsidR="00BB38F2" w:rsidRPr="00233738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0BFE325C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667FA6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667FA6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7FA6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7FA6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Pr="00667FA6" w:rsidRDefault="00C7774F">
      <w:pPr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667FA6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7FA6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7FA6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77777777" w:rsidR="00BB38F2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5E8F468B" w14:textId="77777777" w:rsidR="00C7774F" w:rsidRPr="00667FA6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67FA6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667FA6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67FA6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67FA6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532F2F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39060A72" w:rsidR="00C7774F" w:rsidRPr="00667FA6" w:rsidRDefault="00667FA6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 xml:space="preserve">Медсестринство в </w:t>
            </w:r>
            <w:proofErr w:type="spellStart"/>
            <w:r w:rsidRPr="00667FA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інфектології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 xml:space="preserve"> та епідеміології</w:t>
            </w:r>
          </w:p>
        </w:tc>
      </w:tr>
      <w:tr w:rsidR="00C7774F" w:rsidRPr="00532F2F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199D4C20" w14:textId="77777777" w:rsidR="00667FA6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 Ознайомитися з особливостями обстеження та спостереження за інфекційним пацієнтом.</w:t>
            </w:r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основні скарги та симптоми, характерні для інфекційних захворювань: підвищення температури тіла, озноб, слабкість, головний біль, </w:t>
            </w: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біль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у м’язах, висипання, порушення випорожнень та інші прояви. </w:t>
            </w:r>
          </w:p>
          <w:p w14:paraId="427E266A" w14:textId="77777777" w:rsidR="00667FA6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-Скласти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алгоритм оцінювання загального стану пацієнта: вимірювання температури, частоти пульсу, артеріального тиску, частоти дихання. </w:t>
            </w:r>
          </w:p>
          <w:p w14:paraId="6B8CA82C" w14:textId="6751D0EA" w:rsidR="001A6AFA" w:rsidRPr="00667FA6" w:rsidRDefault="00667FA6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-Зазначити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, які зміни стану пацієнта потребують негайного повідомлення лікаря.</w:t>
            </w:r>
          </w:p>
        </w:tc>
        <w:tc>
          <w:tcPr>
            <w:tcW w:w="426" w:type="dxa"/>
            <w:vAlign w:val="center"/>
          </w:tcPr>
          <w:p w14:paraId="0E1C9ADF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532F2F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40D54C07" w14:textId="77777777" w:rsidR="00667FA6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2. Ознайомитися з правилами інфекційної безпеки та профілактики </w:t>
            </w: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внутрішньолікарняного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інфікування.</w:t>
            </w:r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-Опрацювати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правила використання засобів індивідуального захисту медичного працівника. </w:t>
            </w:r>
          </w:p>
          <w:p w14:paraId="51D27A84" w14:textId="77777777" w:rsidR="00667FA6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-Описати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послідовність гігієнічної обробки рук, правила використання рукавичок, маски та інших засобів захисту. </w:t>
            </w:r>
          </w:p>
          <w:p w14:paraId="1A77B9FC" w14:textId="48C896CB" w:rsidR="001A6AFA" w:rsidRPr="00667FA6" w:rsidRDefault="00667FA6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-Зазначити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порядок поводження з використаними медичними виробами та відходами, а також основні заходи запобігання поширенню інфекції у лікувальному закладі.</w:t>
            </w:r>
          </w:p>
        </w:tc>
        <w:tc>
          <w:tcPr>
            <w:tcW w:w="426" w:type="dxa"/>
            <w:vAlign w:val="center"/>
          </w:tcPr>
          <w:p w14:paraId="7E26A7D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532F2F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7AFEFD7C" w14:textId="77777777" w:rsidR="00667FA6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3. Ознайомитися з протиепідемічними заходами при інфекційних захворюваннях.</w:t>
            </w:r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основні шляхи передачі інфекцій: повітряно-крапельний, контактний, фекально-оральний, </w:t>
            </w: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парентеральний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та інші. </w:t>
            </w:r>
          </w:p>
          <w:p w14:paraId="234F80B9" w14:textId="77777777" w:rsidR="00667FA6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-Для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одного обраного інфекційного захворювання скласти коротку схему: джерело інфекції → шлях передачі → фактори передачі → заходи профілактики. </w:t>
            </w:r>
          </w:p>
          <w:p w14:paraId="39F082D4" w14:textId="524DD844" w:rsidR="001A6AFA" w:rsidRPr="00667FA6" w:rsidRDefault="00667FA6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-Зазначити</w:t>
            </w:r>
            <w:proofErr w:type="spellEnd"/>
            <w:r w:rsidRPr="00667FA6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роль медичної сестри у своєчасному виявленні інфекційного пацієнта, ізоляції, проведенні дезінфекційних заходів та санітарно-просвітницькій роботі.</w:t>
            </w:r>
          </w:p>
        </w:tc>
        <w:tc>
          <w:tcPr>
            <w:tcW w:w="426" w:type="dxa"/>
            <w:vAlign w:val="center"/>
          </w:tcPr>
          <w:p w14:paraId="5AD7DE8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667FA6" w:rsidRDefault="001A393C" w:rsidP="007A6144">
            <w:pPr>
              <w:jc w:val="center"/>
              <w:rPr>
                <w:b/>
                <w:lang w:val="uk-UA"/>
              </w:rPr>
            </w:pPr>
            <w:r w:rsidRPr="00667FA6">
              <w:rPr>
                <w:lang w:val="uk-UA"/>
              </w:rPr>
              <w:lastRenderedPageBreak/>
              <w:br w:type="page"/>
            </w:r>
            <w:r w:rsidRPr="00667FA6">
              <w:rPr>
                <w:b/>
                <w:lang w:val="uk-UA"/>
              </w:rPr>
              <w:br w:type="page"/>
            </w:r>
          </w:p>
          <w:p w14:paraId="25204FA7" w14:textId="1A5BF3A1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1A6AFA"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1C623550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667FA6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667FA6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721E35" w:rsidRPr="00532F2F" w14:paraId="7768F05C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809B4C7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532F2F" w14:paraId="36F9F01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FD9F0D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0A0047C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D7C0609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5EBEA8D0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7CEAC8E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02D97FD7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35F1C9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6E98FC7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D0A158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09BE87AB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93D8FB3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2515D7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D676317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251D287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67C9997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31AF32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AA766AD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62DD490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BF020FA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1C85299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17406591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63AE4C4C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B987ADD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2405ED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0B1DB8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5AA188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A82C41A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780C09D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97BA8EA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14D86AC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0E2B8CE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71939C87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D848FF6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70C8448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6E8EC91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01070A2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DF9BE51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6C95F3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61D8D7B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1764C95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6564A14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0A75FB4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108CF3E9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2518C4D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B3681A7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5F1FBB1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244A94D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0BE51633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F599CE6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5818FBFC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E91528E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6151484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187C9B0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285F4A3C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64F398B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7215780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AAFB73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70722D5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CAA685B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1FA691CB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74365D5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65CEEE9B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433E46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1B00F23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EA49550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7C0E4C8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E58B46C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307CB33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B9BBBB4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532F2F" w14:paraId="6D30E210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AF53CF9" w14:textId="77777777" w:rsidR="00721E35" w:rsidRPr="00532F2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532F2F" w14:paraId="66D0535C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667FA6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6BEE6CD6" w:rsidR="001A393C" w:rsidRPr="00667FA6" w:rsidRDefault="007E74BB" w:rsidP="001A6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Медсестринство </w:t>
            </w:r>
            <w:proofErr w:type="gramStart"/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в</w:t>
            </w:r>
            <w:proofErr w:type="gramEnd"/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психіатрії</w:t>
            </w:r>
            <w:proofErr w:type="spellEnd"/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та </w:t>
            </w:r>
            <w:proofErr w:type="spellStart"/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наркології</w:t>
            </w:r>
            <w:proofErr w:type="spellEnd"/>
          </w:p>
        </w:tc>
      </w:tr>
      <w:tr w:rsidR="001A393C" w:rsidRPr="00532F2F" w14:paraId="073B216A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363C82B4" w14:textId="77777777" w:rsidR="007E74BB" w:rsidRPr="007E74BB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 xml:space="preserve">1. </w:t>
            </w: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основними психічними розладами та їх проявами</w:t>
            </w:r>
            <w:r w:rsidRPr="007E74B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.</w:t>
            </w: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 Опрацювати інформацію про найпоширеніші психічні розлади (тривожні, депресивні, </w:t>
            </w:r>
            <w:proofErr w:type="spellStart"/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психотичні</w:t>
            </w:r>
            <w:proofErr w:type="spellEnd"/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розлади). </w:t>
            </w:r>
          </w:p>
          <w:p w14:paraId="4A6EFBB2" w14:textId="77777777" w:rsidR="007E74BB" w:rsidRPr="007E74BB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 Визначити основні симптоми, які може виявити медична сестра під час спостереження за пацієнтом. Зазначити, на що необхідно звертати увагу під час оцінювання психічного та емоційного стану пацієнта. </w:t>
            </w:r>
          </w:p>
          <w:p w14:paraId="55BC495B" w14:textId="34BB1A09" w:rsidR="001A393C" w:rsidRPr="00667FA6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Сформулювати основні правила поведінки медичної сестри під час спілкування з пацієнтом.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532F2F" w14:paraId="603729E8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08E2A08B" w14:textId="77777777" w:rsidR="007E74BB" w:rsidRPr="007E74BB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Відпрацювати навички спілкування та догляду за пацієнтом із психічним розладом.</w:t>
            </w: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 Описати правила встановлення контакту з пацієнтом, принципи доброзичливого та спокійного спілкування, особливості вислуховування пацієнта. </w:t>
            </w:r>
          </w:p>
          <w:p w14:paraId="02BD159B" w14:textId="34A8BA38" w:rsidR="001A393C" w:rsidRPr="00667FA6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Скласти алгоритм дій медичної сестри при виникненні у пацієнта тривоги, страху, збудження або агресивної поведінки. Зазначити основні заходи безпеки для пацієнта, медичної сестри та оточуючих.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532F2F" w14:paraId="73EFE775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47FCCBD6" w14:textId="77777777" w:rsidR="007E74BB" w:rsidRPr="007E74BB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Ознайомитися з основними видами залежностей та заходами їх профілактики.</w:t>
            </w: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- Опрацювати інформацію про алкогольну, наркотичну та інші види залежності.</w:t>
            </w:r>
          </w:p>
          <w:p w14:paraId="4824B43F" w14:textId="77777777" w:rsidR="007E74BB" w:rsidRPr="007E74BB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 Визначити основні ознаки формування залежності, фактори ризику та можливі наслідки для фізичного і психічного здоров’я людини. </w:t>
            </w:r>
          </w:p>
          <w:p w14:paraId="4323B71E" w14:textId="77777777" w:rsidR="007E74BB" w:rsidRPr="007E74BB" w:rsidRDefault="007E74BB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7E74BB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Скласти коротку пам’ятку для пацієнта або його родини «Профілактика залежностей», у якій зазначити роль здорового способу життя, своєчасного звернення по допомогу та підтримки близьких.</w:t>
            </w:r>
          </w:p>
          <w:p w14:paraId="5EE593A4" w14:textId="7D2965E8" w:rsidR="001A6AFA" w:rsidRPr="00667FA6" w:rsidRDefault="001A6AFA" w:rsidP="007E74BB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285DD279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67FA6" w14:paraId="01E603F2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66631F6E" w14:textId="6B9142B4" w:rsidR="00721E35" w:rsidRPr="00667FA6" w:rsidRDefault="00691F83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Основи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91F8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психології</w:t>
            </w:r>
            <w:proofErr w:type="spellEnd"/>
          </w:p>
        </w:tc>
        <w:tc>
          <w:tcPr>
            <w:tcW w:w="426" w:type="dxa"/>
            <w:vAlign w:val="center"/>
          </w:tcPr>
          <w:p w14:paraId="03B9AB76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532F2F" w14:paraId="441CB8BB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3C1420A2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1.Ознайомитися з особливостями психічних процесів людини.</w:t>
            </w:r>
          </w:p>
          <w:p w14:paraId="6B34AF15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-Опрацювати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основні поняття психології: увага, пам’ять, мислення, сприймання, емоції та уява. </w:t>
            </w:r>
          </w:p>
          <w:p w14:paraId="5F2D965D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їх значення у повсякденному житті та 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 xml:space="preserve">професійній діяльності медичного працівника. </w:t>
            </w:r>
          </w:p>
          <w:p w14:paraId="72EE509D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-Навести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по одному прикладу прояву кожного психічного процесу під час спілкування медичної сестри з пацієнтом. </w:t>
            </w:r>
          </w:p>
          <w:p w14:paraId="125596DF" w14:textId="50224B68" w:rsidR="00721E35" w:rsidRPr="00667FA6" w:rsidRDefault="00691F83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, як порушення уваги, пам’яті або емоційного стану може впливати на поведінку пацієнта.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532F2F" w14:paraId="19FA604D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5C485510" w:rsidR="00BF37BC" w:rsidRPr="00667FA6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3.2.</w:t>
            </w:r>
          </w:p>
        </w:tc>
        <w:tc>
          <w:tcPr>
            <w:tcW w:w="5244" w:type="dxa"/>
            <w:vAlign w:val="center"/>
          </w:tcPr>
          <w:p w14:paraId="78CEB984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Ознайомитися з особливостями психологічного спілкування медичної сестри з пацієнтом.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</w: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основні правила ефективного спілкування: уміння слухати, ставити запитання, проявляти тактовність, співчуття та повагу до пацієнта. </w:t>
            </w:r>
          </w:p>
          <w:p w14:paraId="2DAFF5F7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особливості вербального та невербального спілкування. </w:t>
            </w:r>
          </w:p>
          <w:p w14:paraId="527BC5B1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-Скласти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приклад правильної поведінки медичної сестри під час розмови з пацієнтом, який відчуває страх, тривогу або невпевненість перед медичною процедурою.</w:t>
            </w:r>
          </w:p>
          <w:p w14:paraId="264F58FD" w14:textId="0A820FCA" w:rsidR="00661428" w:rsidRPr="00667FA6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4D15B5D4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532F2F" w14:paraId="758713C8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95549FF" w14:textId="345F3306" w:rsidR="00691F83" w:rsidRPr="00667FA6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3.3</w:t>
            </w:r>
          </w:p>
        </w:tc>
        <w:tc>
          <w:tcPr>
            <w:tcW w:w="5244" w:type="dxa"/>
            <w:vAlign w:val="center"/>
          </w:tcPr>
          <w:p w14:paraId="0DC35C28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Визначити психологічні фактори, що впливають на стан пацієнта під час хвороби.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</w: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-Опрацювати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інформацію про вплив болю, страху, стресу, тривоги та невизначеності на психологічний стан людини. </w:t>
            </w:r>
          </w:p>
          <w:p w14:paraId="1AB328CD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-Скласти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короткий перелік ознак емоційного напруження, які може помітити медична сестра у пацієнта. </w:t>
            </w:r>
          </w:p>
          <w:p w14:paraId="6630F1C6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-Запропонувати</w:t>
            </w:r>
            <w:proofErr w:type="spellEnd"/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основні способи психологічної підтримки пацієнта: спокійне спілкування, уважне вислуховування, надання доступної інформації та створення відчуття безпеки.</w:t>
            </w:r>
          </w:p>
          <w:p w14:paraId="48047FE5" w14:textId="77777777" w:rsidR="00691F83" w:rsidRPr="00691F83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6FAB603C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97DB28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BF3CAA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8702E7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532F2F" w14:paraId="7DC5C1DA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6E6E646" w14:textId="34CAD7F1" w:rsidR="00691F83" w:rsidRDefault="00691F83" w:rsidP="00691F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87" w:type="dxa"/>
            <w:gridSpan w:val="5"/>
            <w:vAlign w:val="center"/>
          </w:tcPr>
          <w:p w14:paraId="27338017" w14:textId="327AD7F4" w:rsidR="00691F83" w:rsidRPr="00691F83" w:rsidRDefault="00691F83" w:rsidP="00691F8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Репродуктивне</w:t>
            </w:r>
            <w:proofErr w:type="spellEnd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здоров’я</w:t>
            </w:r>
            <w:proofErr w:type="spellEnd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планування</w:t>
            </w:r>
            <w:proofErr w:type="spellEnd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сі</w:t>
            </w:r>
            <w:proofErr w:type="gramStart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</w:t>
            </w:r>
            <w:proofErr w:type="gramEnd"/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’ї</w:t>
            </w:r>
            <w:proofErr w:type="spellEnd"/>
          </w:p>
        </w:tc>
      </w:tr>
      <w:tr w:rsidR="00691F83" w:rsidRPr="00532F2F" w14:paraId="16A2F27E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48A7673D" w14:textId="09C96878" w:rsidR="00691F83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59306FD1" w14:textId="09968B60" w:rsidR="00691F83" w:rsidRPr="00691F83" w:rsidRDefault="00691F8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1. 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Оцінити фактори, що впливають на репродуктивне здоров’я людини.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Скласти короткий перелік основних факторів ризику та заходів щодо їх профілактики. </w:t>
            </w:r>
          </w:p>
        </w:tc>
        <w:tc>
          <w:tcPr>
            <w:tcW w:w="426" w:type="dxa"/>
            <w:vAlign w:val="center"/>
          </w:tcPr>
          <w:p w14:paraId="323E8AE8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63A1ED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47CB0E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59646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532F2F" w14:paraId="3396B6B2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D7254C1" w14:textId="409669E0" w:rsidR="00691F83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462A387E" w14:textId="6F6D88C3" w:rsidR="00691F83" w:rsidRDefault="00691F8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2. 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основними методами контрацепції.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Скласти таблицю: назва методу, принцип дії, переваги, недоліки та особливості застосування. </w:t>
            </w:r>
          </w:p>
        </w:tc>
        <w:tc>
          <w:tcPr>
            <w:tcW w:w="426" w:type="dxa"/>
            <w:vAlign w:val="center"/>
          </w:tcPr>
          <w:p w14:paraId="5CC62572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9760EE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6E4E20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B7D5EC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532F2F" w14:paraId="0BA7B13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sz w:val="24"/>
                <w:lang w:val="uk-UA"/>
              </w:rPr>
              <w:lastRenderedPageBreak/>
              <w:br w:type="page"/>
            </w: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532F2F" w14:paraId="1D3C5167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0EE0BBB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34C83C0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0F13231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0C29242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0973D5A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16FC43C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17B8A8F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34DD20FB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19C1701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642090E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0FE19CB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4F094247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10379F2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3397EF8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4C0E2867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28A2309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55D10BF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73F1ED3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04E7C23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2F15D873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2C0860F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6F0FB190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6FD8600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17839E9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6AEB861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30BF35A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2202B60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532F2F" w14:paraId="61C0B011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3767058" w14:textId="77777777" w:rsidR="00691F83" w:rsidRPr="00532F2F" w:rsidRDefault="00691F83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5E8B3D30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532F2F" w14:paraId="4FB880C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CAE246E" w14:textId="77777777" w:rsidR="00691F83" w:rsidRPr="00532F2F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5D8A2F5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7B172B4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9FB8C6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1BCFB24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6CCD6AC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2DEEA3F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1AD01C3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C624990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04EBD6D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1E5B8B6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3EA7689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45CFECA" w14:textId="081739FA" w:rsidR="00532F2F" w:rsidRPr="00532F2F" w:rsidRDefault="00532F2F" w:rsidP="00532F2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532F2F" w:rsidRPr="00532F2F" w14:paraId="0D0C13FA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A9BFB7F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65389E3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4D54804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3CF6D79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F2441A3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1D7392A1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17406BC8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5D1937F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09206BC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E055C4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A684AAB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663EB56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CBDBE6B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04E7AFEB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DA3EDD4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5E3BD6F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981A8F6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3E7F606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D70E149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526E000C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0A20386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4E98A7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CB272C3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58B13FD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25958D2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F317EC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EF7457C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AB87D7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5459D83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24772B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64C9044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6B9FC1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13030A97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1F91662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32BBA27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2BC27BC2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59870472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53D9749F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18F5C6C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412FBD1B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D459347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013C51C0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CF6558A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16F1E9C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959D94B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3C8A47D8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470F596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1AD4E80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11FC4FC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2ED6DD4E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5EA0BE2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4A0D581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40DA204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0666671D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4D7D07F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F972EE6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28F5FA7C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68A2A67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387481C1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532F2F" w:rsidRPr="00532F2F" w14:paraId="7497D8B5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6BABAA9" w14:textId="77777777" w:rsidR="00532F2F" w:rsidRPr="00532F2F" w:rsidRDefault="00532F2F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532F2F" w14:paraId="30A40C9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F3BB537" w14:textId="77777777" w:rsidR="00691F83" w:rsidRPr="00532F2F" w:rsidRDefault="00691F83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532F2F" w14:paraId="1B63D799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045065F3" w14:textId="77777777" w:rsidR="00691F83" w:rsidRPr="00532F2F" w:rsidRDefault="00691F83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7F442A83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6341D6C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532F2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532F2F" w14:paraId="7292A6C4" w14:textId="77777777" w:rsidTr="00532F2F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691F83" w:rsidRPr="00532F2F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61428" w:rsidRPr="00532F2F" w14:paraId="27AD7F87" w14:textId="77777777" w:rsidTr="00532F2F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D7A51EB" w14:textId="0C12C50F" w:rsidR="00661428" w:rsidRPr="00667FA6" w:rsidRDefault="00691F83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4</w:t>
            </w:r>
            <w:r w:rsidR="00661428"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.3</w:t>
            </w:r>
          </w:p>
        </w:tc>
        <w:tc>
          <w:tcPr>
            <w:tcW w:w="5244" w:type="dxa"/>
            <w:vAlign w:val="center"/>
          </w:tcPr>
          <w:p w14:paraId="78A5779D" w14:textId="06102793" w:rsidR="00661428" w:rsidRPr="00691F83" w:rsidRDefault="00691F8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3. 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Провести санітарно-просвітницьку бесіду «Відповідальне ставлення до репродуктивного здоров’я та планування сім’ї».</w:t>
            </w:r>
            <w:r w:rsidRPr="00691F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Визначити основні питання, які необхідно обговорити з пацієнтом/подружньою парою, та зазначити роль медичної сестри у консультуванні. </w:t>
            </w:r>
          </w:p>
        </w:tc>
        <w:tc>
          <w:tcPr>
            <w:tcW w:w="426" w:type="dxa"/>
            <w:vAlign w:val="center"/>
          </w:tcPr>
          <w:p w14:paraId="7EEABAAB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18588F4" w14:textId="77777777" w:rsidR="00C7774F" w:rsidRPr="00667FA6" w:rsidRDefault="00C7774F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46449F1" w14:textId="77777777" w:rsidR="00661428" w:rsidRPr="00667FA6" w:rsidRDefault="0066142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09D2B87" w14:textId="77777777" w:rsidR="00661428" w:rsidRPr="00667FA6" w:rsidRDefault="00661428" w:rsidP="00661428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489BAF50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7A15EAA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24B967FE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77D732A4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5BEC6B3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2D98416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7DAD2FA2" w14:textId="77777777" w:rsidR="00661428" w:rsidRPr="00667FA6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78094C6A" w14:textId="77777777" w:rsidR="00661428" w:rsidRPr="00667FA6" w:rsidRDefault="00661428" w:rsidP="00661428">
      <w:pPr>
        <w:rPr>
          <w:lang w:val="uk-UA"/>
        </w:rPr>
      </w:pPr>
    </w:p>
    <w:p w14:paraId="17C5745F" w14:textId="77777777" w:rsidR="00661428" w:rsidRPr="00667FA6" w:rsidRDefault="00661428" w:rsidP="00661428">
      <w:pPr>
        <w:rPr>
          <w:lang w:val="uk-UA"/>
        </w:rPr>
      </w:pPr>
    </w:p>
    <w:p w14:paraId="0183A743" w14:textId="77777777" w:rsidR="00661428" w:rsidRPr="00667FA6" w:rsidRDefault="0066142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E0EECA2" w14:textId="77777777" w:rsidR="00661428" w:rsidRPr="00667FA6" w:rsidRDefault="0066142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427A9B4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18BFAD8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61A91466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425553F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A3D938D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A9ABEC0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83FFEF2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FB50491" w14:textId="77777777" w:rsidR="00342C47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6774CED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299B1E8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C170DDC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BB15B2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C8E0B03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7D2F10C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5958256E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7243B99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4B37569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6A23286D" w14:textId="77777777" w:rsidR="00691F83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6F4F2D44" w14:textId="77777777" w:rsidR="00691F83" w:rsidRPr="00667FA6" w:rsidRDefault="00691F83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886BDA3" w14:textId="77777777" w:rsidR="00342C47" w:rsidRPr="00667FA6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5D304A3F" w14:textId="77777777" w:rsidR="00661428" w:rsidRPr="00667FA6" w:rsidRDefault="0066142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80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7370"/>
        <w:gridCol w:w="142"/>
        <w:gridCol w:w="142"/>
      </w:tblGrid>
      <w:tr w:rsidR="00C7774F" w:rsidRPr="00532F2F" w14:paraId="77A0489D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2B28" w14:textId="435318E8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5A324DD7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9E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23CD9C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109A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E842EE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C6B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36E5DC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4EF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49195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0B6F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40F777E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E347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4DBF83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1AE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AD4C0B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2A1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63E67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14EA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FC98A3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3B3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2BC531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8785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AF5B5CF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F59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A11AC6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A2E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D46138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F4E9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CD3247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F50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A8E6F7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A230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181E9D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798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E31848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D23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94943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769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1142BF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6F5E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6DE9D5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20B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C290BC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6E76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648CC1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4A5C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DAD600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41F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A04C1D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4C6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712A17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43D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EE983EF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9F5D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126E577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5C9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E0615F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E85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C11224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44F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D5E5D7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C05F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D2BD45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FAD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4B82122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CEDB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8D99D0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BC9C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F9DA8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91FE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C26CAD6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13F5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12B9C6A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320F81" w:rsidRPr="00532F2F" w14:paraId="21B05BB1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585E36C1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689480BD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580855E4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2738561F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12E603D0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6490C524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7DB1FBE5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5BB047D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41CA110C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239DA1EA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0A0F2E41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34C464AF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49AC0745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77A1F1CF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4F6F8537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035062D5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2CB7FF6E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014043C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2D0DCAE3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32E21F44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60885057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698BFB57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4BDAFE22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570E17B7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5FD5B9AE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5131027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6827B9A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37C87AD5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7283E2DC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31E733CA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498DECA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2FAAFCFB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271C7192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1DD16676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532F2F" w14:paraId="169FAC87" w14:textId="77777777" w:rsidTr="00532F2F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532F2F" w:rsidRDefault="00320F81" w:rsidP="007A6144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53874F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532F2F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sz w:val="24"/>
                <w:lang w:val="uk-UA"/>
              </w:rPr>
              <w:lastRenderedPageBreak/>
              <w:br w:type="page"/>
              <w:t xml:space="preserve">  </w:t>
            </w:r>
            <w:r w:rsidR="00C7774F"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532F2F" w14:paraId="185D854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E11EBF2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244654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5116A7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1875567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4579C8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649AB6D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F554C8E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B13F79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C63D92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F85351E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7A2294B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7A8BD6F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0A67D6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054DF6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A8EA8E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919A60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20DA70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644590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D8D2C8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20ADE9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32E40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7C39B5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809068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DB7CFB7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D2C117F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73289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9F666A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2B507BF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291DDE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C57C7AB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3B61D0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8C74BA6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DB76C8D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7887A0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6B6053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DA491D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005E881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09117D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0E8B50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74860FB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2C2DBB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C2AB30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A22B5F6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ED5E7EA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3F10A7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41F9552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399B07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774E87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0C043A7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8107BA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924900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31645D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98E11B9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A5F85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A1F1063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198B15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8B7FE12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FF0002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289B6FF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5E5A05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9535C8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25033A0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8CD3F0D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947D60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827764C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443E0B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3DB5A85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95E9151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ru-RU"/>
              </w:rPr>
            </w:pPr>
          </w:p>
        </w:tc>
      </w:tr>
      <w:tr w:rsidR="00C7774F" w:rsidRPr="00532F2F" w14:paraId="69556734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D21BEB6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2FE74E7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F52E498" w14:textId="77777777" w:rsidTr="00532F2F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ABD828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3645EEA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51D2D3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05EA06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6FF365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DB0E42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B3887A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9C2C40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8DC0C6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8A31AC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2E43AA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DC046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F25F69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0C44B5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C1E973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BFADB9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409CC4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17EB5A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A6A988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59EC47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42DD66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C653CD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BD779A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C7B364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01E41C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2ABD0F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06D2A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890AD3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6253D9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45786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05821F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05EB06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CC00CB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20385D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EBEA9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96FD62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98447F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6882D8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6C5798F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600FFE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618484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F4958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734922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0BE431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B8AB54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5F1EE7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08AFA1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04FF98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B72563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1A206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EE29A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89940C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D2461D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34D305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B68919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EC9CA1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D0C91B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2559B4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006380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CD1F47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8D9FA7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6A7A69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C7465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08922B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FCF1B1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7E6351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3C5A44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472CEE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5F343B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C56F3F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1A8877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58E213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B0176B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BC02DD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79173C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532F2F" w14:paraId="5230FF3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5433F0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36BCDB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1E99B9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618010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6A16A8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45D666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D41618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5E9E93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639551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9052E6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798131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D69433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57A36D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6CCC36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672F1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8CDA59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4BBF23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767818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9C8CFF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B53891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0689AD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C64F28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A2EF61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8FCB83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FB4F32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158F42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6A5048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BAB5E6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C5EFBE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F48881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384CFF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8EFE3E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A7FA3E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8926CA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569C93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50058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5C71AC7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BAFC54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EDBEF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C29F20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ACC3B4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2A16C6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80F3D2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C90C9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334469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A771E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1B0270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BE04F0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FBFEE8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C0FC0D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9A0644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B2D8B3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007C88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69F591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0CAFFC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0CD2A6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56AC8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3976AA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C85D3D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DCC71A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EA6CC3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E35F19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431AFD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5DB8AD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1349F6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AFCE00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96798B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AE3004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C270A3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71A2DD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8265A9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DFBDAE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0BA34C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532F2F" w14:paraId="1C6AE4D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CF1F9E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DB0066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F0A8BA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DDF065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2EBA2B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38348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77727B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84A869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A707A0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59F1B4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855BE9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7CCB73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DA424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1AFCA5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9A43F1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68BA01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87DE03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CBC3A0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CD606E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9709F4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515FAA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650CC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CCCC5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3D170C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12BFD0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B4A5A9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CF68E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0C85C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AD1317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361941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731C70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B1E73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FCE134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9CD9B1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A40A2D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F6378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0E094D8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4D33DE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E7329F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94822C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A01DF1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29D616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260B6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E706A3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FBFB3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619ED6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AF433B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24562C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7DB41C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801397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432160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8B8FC0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BE3E29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D4965E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8BDAAA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7BBF46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2BCFD7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5D08F4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A55C23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6860D8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4BA41E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6FF947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1381EA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73F359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202701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2288BD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521E8F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6244A9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04F825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85FB1A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CB8A73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D9117E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400046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532F2F" w14:paraId="24D54B8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EF78F7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12B59E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AAD563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3B6EB0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56A1C6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1DBDA6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D9C000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FBB66D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B72930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0F69C1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7C615B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00CDD4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733D03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C108E5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47C6CF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B1E98B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2414D2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D40F35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5EFDEE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D4117E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8DA36D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64D6AD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18D021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5C1AF1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701D54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0EA3D4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0806A7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4A7E00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5222A4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B15B12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5EE766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680D84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B2A1E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D76E26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3380E9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3173A0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532F2F" w14:paraId="6F5C489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C8AE3D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38CFFC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DE77C6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D34FDE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49914B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5BE613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9FF35C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50A9DF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3F2F19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F5A9E3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73CD2B7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F82AE2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40EE6F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76474E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7F4B91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C47F7E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AECE52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FC451B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220DC9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430AD4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D4E5A0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32E3F5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1CAEAB2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7E640F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4DC6B1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9180C8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504B280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A2DB4A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01BD605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A56D4F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3E13CE7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AB0D6C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69B9D61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2BAD447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532F2F" w14:paraId="4960D68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532F2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48DB65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93687" w14:textId="26C5356E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532F2F" w:rsidRPr="00532F2F" w14:paraId="5D7537E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C59FD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70F0BC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6CE2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123037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401BA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77E705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D03FA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786612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AB109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4DA386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EFA0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E1E4B3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32E91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F76A20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63B89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3A2508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03B5D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C8D476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F159F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EA8012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D404A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DDEADC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9C8F2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0B49F8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7F16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9E246D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38C82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AB283E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FFE7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720376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AA59D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92B3D6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F3259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5B688E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6166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5370B6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171C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37DD1C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D0E6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AA72911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22020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CD0D21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D2DBF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01B4065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79AA2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0FF46A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0A6E3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944BA8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A6580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0D0954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EEB96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6E362D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63D8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43274FA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7E96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FABBF89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9101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BE61C5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D33B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0426D42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4AEE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0A34983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CFC37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0811EF4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719B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E9B4FD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753E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E883486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1D8D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53DD62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EFA86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18F70C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B70B3" w14:textId="150E532A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  <w:r w:rsidRPr="00532F2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532F2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532F2F" w:rsidRPr="00532F2F" w14:paraId="6CEC8F9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68F19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93E910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9E9E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7D2113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1ED1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DC8022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E8743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B461AF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CF45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BB50AF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B1DDA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9DFB17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9416C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4C42F0C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5D82D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9CAC79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06260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1801C3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5AFA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1CA10E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45553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C537BF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7E25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943452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956CA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49D04A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80CB9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4BD813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339CE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9F44CE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5582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CBEA058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0A09F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C685523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2D6D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58EDEFE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3891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82A239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2B442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3DB714B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9547F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4BFABE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56564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3C06FACC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C1B0F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0368F72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5BBF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0CB33DB4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DE76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60764A7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36CE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649562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4BC52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12AACC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16C7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16C78A7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FACDE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  <w:bookmarkStart w:id="0" w:name="_GoBack"/>
            <w:bookmarkEnd w:id="0"/>
          </w:p>
        </w:tc>
      </w:tr>
      <w:tr w:rsidR="00532F2F" w:rsidRPr="00532F2F" w14:paraId="2800DCA7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19D6B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47E557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F0136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6649EF2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26975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5C4F5030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B1488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CDC307D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63501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27D02445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CE529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532F2F" w:rsidRPr="00532F2F" w14:paraId="71E11B3F" w14:textId="77777777" w:rsidTr="00532F2F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68A37" w14:textId="77777777" w:rsidR="00532F2F" w:rsidRPr="00532F2F" w:rsidRDefault="00532F2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</w:tbl>
    <w:p w14:paraId="77B7FAD4" w14:textId="77777777" w:rsidR="00C7774F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7774F" w:rsidRPr="00667FA6" w:rsidSect="008F1F68">
      <w:headerReference w:type="default" r:id="rId8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27B94" w14:textId="77777777" w:rsidR="00AD1015" w:rsidRDefault="00AD1015" w:rsidP="008F1F68">
      <w:r>
        <w:separator/>
      </w:r>
    </w:p>
  </w:endnote>
  <w:endnote w:type="continuationSeparator" w:id="0">
    <w:p w14:paraId="5CCBE47E" w14:textId="77777777" w:rsidR="00AD1015" w:rsidRDefault="00AD1015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2A6E5" w14:textId="77777777" w:rsidR="00AD1015" w:rsidRDefault="00AD1015" w:rsidP="008F1F68">
      <w:r>
        <w:separator/>
      </w:r>
    </w:p>
  </w:footnote>
  <w:footnote w:type="continuationSeparator" w:id="0">
    <w:p w14:paraId="7D0A21FB" w14:textId="77777777" w:rsidR="00AD1015" w:rsidRDefault="00AD1015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F2F" w:rsidRPr="00532F2F">
          <w:rPr>
            <w:noProof/>
            <w:lang w:val="ru-RU"/>
          </w:rPr>
          <w:t>10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A13921"/>
    <w:multiLevelType w:val="multilevel"/>
    <w:tmpl w:val="BDCE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1"/>
  </w:num>
  <w:num w:numId="12">
    <w:abstractNumId w:val="14"/>
  </w:num>
  <w:num w:numId="13">
    <w:abstractNumId w:val="25"/>
  </w:num>
  <w:num w:numId="14">
    <w:abstractNumId w:val="27"/>
  </w:num>
  <w:num w:numId="15">
    <w:abstractNumId w:val="16"/>
  </w:num>
  <w:num w:numId="16">
    <w:abstractNumId w:val="29"/>
  </w:num>
  <w:num w:numId="17">
    <w:abstractNumId w:val="32"/>
  </w:num>
  <w:num w:numId="18">
    <w:abstractNumId w:val="33"/>
  </w:num>
  <w:num w:numId="19">
    <w:abstractNumId w:val="22"/>
  </w:num>
  <w:num w:numId="20">
    <w:abstractNumId w:val="34"/>
  </w:num>
  <w:num w:numId="21">
    <w:abstractNumId w:val="24"/>
  </w:num>
  <w:num w:numId="22">
    <w:abstractNumId w:val="26"/>
  </w:num>
  <w:num w:numId="23">
    <w:abstractNumId w:val="30"/>
  </w:num>
  <w:num w:numId="24">
    <w:abstractNumId w:val="20"/>
  </w:num>
  <w:num w:numId="25">
    <w:abstractNumId w:val="35"/>
  </w:num>
  <w:num w:numId="26">
    <w:abstractNumId w:val="28"/>
  </w:num>
  <w:num w:numId="27">
    <w:abstractNumId w:val="15"/>
  </w:num>
  <w:num w:numId="28">
    <w:abstractNumId w:val="11"/>
  </w:num>
  <w:num w:numId="29">
    <w:abstractNumId w:val="17"/>
  </w:num>
  <w:num w:numId="30">
    <w:abstractNumId w:val="12"/>
  </w:num>
  <w:num w:numId="31">
    <w:abstractNumId w:val="21"/>
  </w:num>
  <w:num w:numId="32">
    <w:abstractNumId w:val="23"/>
  </w:num>
  <w:num w:numId="33">
    <w:abstractNumId w:val="18"/>
  </w:num>
  <w:num w:numId="34">
    <w:abstractNumId w:val="10"/>
  </w:num>
  <w:num w:numId="35">
    <w:abstractNumId w:val="19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A6AFA"/>
    <w:rsid w:val="00201333"/>
    <w:rsid w:val="00210FA7"/>
    <w:rsid w:val="00216417"/>
    <w:rsid w:val="00233738"/>
    <w:rsid w:val="0026631D"/>
    <w:rsid w:val="002B7F6D"/>
    <w:rsid w:val="002C2F53"/>
    <w:rsid w:val="002D7DB8"/>
    <w:rsid w:val="00320F81"/>
    <w:rsid w:val="0033518C"/>
    <w:rsid w:val="00342C47"/>
    <w:rsid w:val="003437C2"/>
    <w:rsid w:val="00377186"/>
    <w:rsid w:val="003A1C03"/>
    <w:rsid w:val="003E1D87"/>
    <w:rsid w:val="00414627"/>
    <w:rsid w:val="00425D63"/>
    <w:rsid w:val="004643D8"/>
    <w:rsid w:val="00497C24"/>
    <w:rsid w:val="004C7BA5"/>
    <w:rsid w:val="004D2B4D"/>
    <w:rsid w:val="004E7628"/>
    <w:rsid w:val="004F48F2"/>
    <w:rsid w:val="005149B1"/>
    <w:rsid w:val="005308CE"/>
    <w:rsid w:val="00532F2F"/>
    <w:rsid w:val="005647F2"/>
    <w:rsid w:val="005662D1"/>
    <w:rsid w:val="00573A09"/>
    <w:rsid w:val="005A4526"/>
    <w:rsid w:val="005A6118"/>
    <w:rsid w:val="005C1B16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61428"/>
    <w:rsid w:val="00661468"/>
    <w:rsid w:val="00663836"/>
    <w:rsid w:val="006649F0"/>
    <w:rsid w:val="00667FA6"/>
    <w:rsid w:val="006712FB"/>
    <w:rsid w:val="0067245D"/>
    <w:rsid w:val="0068470E"/>
    <w:rsid w:val="00691F83"/>
    <w:rsid w:val="00695DCD"/>
    <w:rsid w:val="006A05CC"/>
    <w:rsid w:val="006A35A7"/>
    <w:rsid w:val="006A53A2"/>
    <w:rsid w:val="007152D7"/>
    <w:rsid w:val="00721E35"/>
    <w:rsid w:val="00746C14"/>
    <w:rsid w:val="00754FDE"/>
    <w:rsid w:val="00796579"/>
    <w:rsid w:val="007C2C59"/>
    <w:rsid w:val="007E74BB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362FD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1015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50567"/>
    <w:rsid w:val="00D65F07"/>
    <w:rsid w:val="00D80BAF"/>
    <w:rsid w:val="00D92BB7"/>
    <w:rsid w:val="00DB3031"/>
    <w:rsid w:val="00DC1000"/>
    <w:rsid w:val="00DC76D2"/>
    <w:rsid w:val="00DD30ED"/>
    <w:rsid w:val="00E02CC7"/>
    <w:rsid w:val="00E64C21"/>
    <w:rsid w:val="00EC24C6"/>
    <w:rsid w:val="00EF2933"/>
    <w:rsid w:val="00F05146"/>
    <w:rsid w:val="00F1115D"/>
    <w:rsid w:val="00F178C2"/>
    <w:rsid w:val="00F3513C"/>
    <w:rsid w:val="00F465C5"/>
    <w:rsid w:val="00F5180D"/>
    <w:rsid w:val="00F51B21"/>
    <w:rsid w:val="00F51D87"/>
    <w:rsid w:val="00F8455C"/>
    <w:rsid w:val="00FA08CF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13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User</cp:lastModifiedBy>
  <cp:revision>11</cp:revision>
  <dcterms:created xsi:type="dcterms:W3CDTF">2026-09-21T13:18:00Z</dcterms:created>
  <dcterms:modified xsi:type="dcterms:W3CDTF">2026-10-16T12:45:00Z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