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9A38D46" w14:textId="7B627002" w:rsidR="00BB38F2" w:rsidRPr="00661428" w:rsidRDefault="00C7774F">
      <w:pPr>
        <w:ind w:left="360"/>
        <w:jc w:val="center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661428">
        <w:rPr>
          <w:rFonts w:ascii="Times New Roman" w:hAnsi="Times New Roman" w:cs="Times New Roman"/>
          <w:b/>
          <w:sz w:val="18"/>
          <w:szCs w:val="18"/>
          <w:lang w:val="uk-UA"/>
        </w:rPr>
        <w:t>Відгук осіб, які перевіряли проходження практичного навчання</w:t>
      </w:r>
    </w:p>
    <w:p w14:paraId="3459942A" w14:textId="77777777" w:rsidR="00BB38F2" w:rsidRPr="00661428" w:rsidRDefault="00BB38F2">
      <w:pPr>
        <w:ind w:left="360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0"/>
      </w:tblGrid>
      <w:tr w:rsidR="00BB38F2" w:rsidRPr="00495DB8" w14:paraId="10A1F347" w14:textId="77777777">
        <w:tc>
          <w:tcPr>
            <w:tcW w:w="9214" w:type="dxa"/>
          </w:tcPr>
          <w:p w14:paraId="2FC42274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18A8ABE5" w14:textId="77777777">
        <w:tc>
          <w:tcPr>
            <w:tcW w:w="9214" w:type="dxa"/>
          </w:tcPr>
          <w:p w14:paraId="515DED06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24018020" w14:textId="77777777">
        <w:tc>
          <w:tcPr>
            <w:tcW w:w="9214" w:type="dxa"/>
          </w:tcPr>
          <w:p w14:paraId="6B47A4FE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397F24B9" w14:textId="77777777">
        <w:tc>
          <w:tcPr>
            <w:tcW w:w="9214" w:type="dxa"/>
          </w:tcPr>
          <w:p w14:paraId="5D811B8F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0F57E408" w14:textId="77777777">
        <w:tc>
          <w:tcPr>
            <w:tcW w:w="9214" w:type="dxa"/>
          </w:tcPr>
          <w:p w14:paraId="7100CF53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7E99A367" w14:textId="77777777">
        <w:tc>
          <w:tcPr>
            <w:tcW w:w="9214" w:type="dxa"/>
          </w:tcPr>
          <w:p w14:paraId="75B3BB56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7896B66F" w14:textId="77777777">
        <w:tc>
          <w:tcPr>
            <w:tcW w:w="9214" w:type="dxa"/>
          </w:tcPr>
          <w:p w14:paraId="6DC3BEA9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7D0AC7F5" w14:textId="77777777">
        <w:tc>
          <w:tcPr>
            <w:tcW w:w="9214" w:type="dxa"/>
          </w:tcPr>
          <w:p w14:paraId="216D6403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3943DFC5" w14:textId="77777777">
        <w:tc>
          <w:tcPr>
            <w:tcW w:w="9214" w:type="dxa"/>
          </w:tcPr>
          <w:p w14:paraId="791A9DCC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277F8100" w14:textId="77777777">
        <w:tc>
          <w:tcPr>
            <w:tcW w:w="9214" w:type="dxa"/>
          </w:tcPr>
          <w:p w14:paraId="5B9E6A67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3C0B761D" w14:textId="77777777">
        <w:tc>
          <w:tcPr>
            <w:tcW w:w="9214" w:type="dxa"/>
          </w:tcPr>
          <w:p w14:paraId="3CE5EE5F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4E795C76" w14:textId="77777777">
        <w:tc>
          <w:tcPr>
            <w:tcW w:w="9214" w:type="dxa"/>
          </w:tcPr>
          <w:p w14:paraId="28DE7762" w14:textId="77777777" w:rsidR="00BB38F2" w:rsidRPr="00661428" w:rsidRDefault="00BB38F2">
            <w:pPr>
              <w:ind w:left="-108" w:right="-142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9688E86" w14:textId="2335D5B2" w:rsidR="00BB38F2" w:rsidRPr="00661428" w:rsidRDefault="00C7774F">
            <w:pPr>
              <w:ind w:left="-108" w:right="-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142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практичного навчання</w:t>
            </w:r>
          </w:p>
        </w:tc>
      </w:tr>
      <w:tr w:rsidR="00BB38F2" w:rsidRPr="00495DB8" w14:paraId="48907B9E" w14:textId="77777777">
        <w:tc>
          <w:tcPr>
            <w:tcW w:w="9214" w:type="dxa"/>
          </w:tcPr>
          <w:p w14:paraId="2762FB35" w14:textId="77777777" w:rsidR="00BB38F2" w:rsidRPr="00661428" w:rsidRDefault="00BB38F2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77CFE032" w14:textId="77777777">
        <w:tc>
          <w:tcPr>
            <w:tcW w:w="9214" w:type="dxa"/>
          </w:tcPr>
          <w:p w14:paraId="3364E8D8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65CBE01A" w14:textId="77777777">
        <w:tc>
          <w:tcPr>
            <w:tcW w:w="9214" w:type="dxa"/>
          </w:tcPr>
          <w:p w14:paraId="62DA2378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40B5D09E" w14:textId="77777777">
        <w:tc>
          <w:tcPr>
            <w:tcW w:w="9214" w:type="dxa"/>
          </w:tcPr>
          <w:p w14:paraId="6E8C6D0F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282E8EB0" w14:textId="77777777">
        <w:tc>
          <w:tcPr>
            <w:tcW w:w="9214" w:type="dxa"/>
          </w:tcPr>
          <w:p w14:paraId="3D7E81A4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11414251" w14:textId="77777777">
        <w:tc>
          <w:tcPr>
            <w:tcW w:w="9214" w:type="dxa"/>
          </w:tcPr>
          <w:p w14:paraId="325F7345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349FB0E0" w14:textId="77777777">
        <w:tc>
          <w:tcPr>
            <w:tcW w:w="9214" w:type="dxa"/>
          </w:tcPr>
          <w:p w14:paraId="4EA80ABF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043E4473" w14:textId="77777777">
        <w:tc>
          <w:tcPr>
            <w:tcW w:w="9214" w:type="dxa"/>
          </w:tcPr>
          <w:p w14:paraId="3735DDD4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3388CFCE" w14:textId="77777777">
        <w:tc>
          <w:tcPr>
            <w:tcW w:w="9214" w:type="dxa"/>
          </w:tcPr>
          <w:p w14:paraId="72895B5D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495DB8" w14:paraId="296CD5CD" w14:textId="77777777">
        <w:tc>
          <w:tcPr>
            <w:tcW w:w="9214" w:type="dxa"/>
          </w:tcPr>
          <w:p w14:paraId="1AF326D5" w14:textId="77777777" w:rsidR="00BB38F2" w:rsidRPr="00661428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4481CDD1" w14:textId="77777777" w:rsidR="00BB38F2" w:rsidRPr="00661428" w:rsidRDefault="00BB38F2">
      <w:pPr>
        <w:rPr>
          <w:rFonts w:ascii="Times New Roman" w:hAnsi="Times New Roman" w:cs="Times New Roman"/>
          <w:lang w:val="uk-UA"/>
        </w:rPr>
      </w:pPr>
    </w:p>
    <w:p w14:paraId="6F0D6D30" w14:textId="5B7EF744" w:rsidR="00BB38F2" w:rsidRPr="00661428" w:rsidRDefault="00C7774F">
      <w:pPr>
        <w:ind w:left="360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 xml:space="preserve">Захист практичного навчання   “____”_______________20____року  </w:t>
      </w:r>
    </w:p>
    <w:p w14:paraId="237C33F3" w14:textId="77777777" w:rsidR="00BB38F2" w:rsidRPr="00661428" w:rsidRDefault="00C7774F">
      <w:pPr>
        <w:ind w:left="360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 xml:space="preserve">Оцінка: </w:t>
      </w:r>
    </w:p>
    <w:p w14:paraId="796F22FA" w14:textId="77777777" w:rsidR="00BB38F2" w:rsidRPr="00661428" w:rsidRDefault="00C7774F">
      <w:pPr>
        <w:ind w:left="360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 xml:space="preserve">за національною шкалою________________________ </w:t>
      </w:r>
    </w:p>
    <w:p w14:paraId="1BCAA993" w14:textId="77777777" w:rsidR="00BB38F2" w:rsidRPr="00661428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661428">
        <w:rPr>
          <w:rFonts w:ascii="Times New Roman" w:hAnsi="Times New Roman" w:cs="Times New Roman"/>
          <w:sz w:val="16"/>
          <w:szCs w:val="16"/>
          <w:lang w:val="uk-UA"/>
        </w:rPr>
        <w:t xml:space="preserve">                                                                              (словами)</w:t>
      </w:r>
    </w:p>
    <w:p w14:paraId="337F331D" w14:textId="77777777" w:rsidR="00BB38F2" w:rsidRPr="00661428" w:rsidRDefault="00C7774F">
      <w:pPr>
        <w:ind w:left="360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>кількість балів _________________________________</w:t>
      </w:r>
    </w:p>
    <w:p w14:paraId="647E8B4F" w14:textId="77777777" w:rsidR="00BB38F2" w:rsidRPr="00661428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661428">
        <w:rPr>
          <w:rFonts w:ascii="Times New Roman" w:hAnsi="Times New Roman" w:cs="Times New Roman"/>
          <w:lang w:val="uk-UA"/>
        </w:rPr>
        <w:tab/>
      </w:r>
      <w:r w:rsidRPr="00661428">
        <w:rPr>
          <w:rFonts w:ascii="Times New Roman" w:hAnsi="Times New Roman" w:cs="Times New Roman"/>
          <w:lang w:val="uk-UA"/>
        </w:rPr>
        <w:tab/>
      </w:r>
      <w:r w:rsidRPr="00661428">
        <w:rPr>
          <w:rFonts w:ascii="Times New Roman" w:hAnsi="Times New Roman" w:cs="Times New Roman"/>
          <w:lang w:val="uk-UA"/>
        </w:rPr>
        <w:tab/>
      </w:r>
      <w:r w:rsidRPr="00661428">
        <w:rPr>
          <w:rFonts w:ascii="Times New Roman" w:hAnsi="Times New Roman" w:cs="Times New Roman"/>
          <w:lang w:val="uk-UA"/>
        </w:rPr>
        <w:tab/>
      </w:r>
      <w:r w:rsidRPr="00661428">
        <w:rPr>
          <w:rFonts w:ascii="Times New Roman" w:hAnsi="Times New Roman" w:cs="Times New Roman"/>
          <w:sz w:val="16"/>
          <w:szCs w:val="16"/>
          <w:lang w:val="uk-UA"/>
        </w:rPr>
        <w:t>(цифрами і словами)</w:t>
      </w:r>
    </w:p>
    <w:p w14:paraId="2BE2696C" w14:textId="77777777" w:rsidR="00BB38F2" w:rsidRPr="00661428" w:rsidRDefault="00C7774F">
      <w:pPr>
        <w:ind w:left="360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>за шкалою ECTS _______________________________</w:t>
      </w:r>
    </w:p>
    <w:p w14:paraId="45076D3A" w14:textId="77777777" w:rsidR="00BB38F2" w:rsidRPr="00661428" w:rsidRDefault="00BB38F2">
      <w:pPr>
        <w:ind w:left="360"/>
        <w:rPr>
          <w:rFonts w:ascii="Times New Roman" w:hAnsi="Times New Roman" w:cs="Times New Roman"/>
          <w:sz w:val="18"/>
          <w:szCs w:val="18"/>
          <w:lang w:val="uk-UA"/>
        </w:rPr>
      </w:pPr>
    </w:p>
    <w:p w14:paraId="0566DF1E" w14:textId="5C8BBBFF" w:rsidR="00BB38F2" w:rsidRPr="00661428" w:rsidRDefault="00C7774F">
      <w:pPr>
        <w:ind w:left="360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 xml:space="preserve">Керівник практичного навчання від  вищого навчального закладу </w:t>
      </w:r>
    </w:p>
    <w:p w14:paraId="441F2F27" w14:textId="77777777" w:rsidR="00BB38F2" w:rsidRPr="00661428" w:rsidRDefault="00C7774F">
      <w:pPr>
        <w:ind w:left="360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>__________________ __________________________</w:t>
      </w:r>
    </w:p>
    <w:p w14:paraId="2E66ED6E" w14:textId="77777777" w:rsidR="00BB38F2" w:rsidRPr="00661428" w:rsidRDefault="00C7774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661428">
        <w:rPr>
          <w:rFonts w:ascii="Times New Roman" w:hAnsi="Times New Roman" w:cs="Times New Roman"/>
          <w:lang w:val="uk-UA"/>
        </w:rPr>
        <w:t xml:space="preserve">        (підпис)                                   (прізвище та ініціали)</w:t>
      </w:r>
    </w:p>
    <w:p w14:paraId="32B00F49" w14:textId="77777777" w:rsidR="00BB38F2" w:rsidRPr="00661428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C1A09E" w14:textId="77777777" w:rsidR="00BB38F2" w:rsidRPr="00661428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46815" w14:textId="77777777" w:rsidR="00BB38F2" w:rsidRPr="00661428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1428">
        <w:rPr>
          <w:rFonts w:ascii="Times New Roman" w:hAnsi="Times New Roman" w:cs="Times New Roman"/>
          <w:b/>
          <w:sz w:val="28"/>
          <w:szCs w:val="28"/>
          <w:lang w:val="uk-UA"/>
        </w:rPr>
        <w:t>ПРИВАТНИЙ ВИЩИЙ НАВЧАЛЬНИЙ ЗАКЛАД</w:t>
      </w:r>
    </w:p>
    <w:p w14:paraId="3FADAC46" w14:textId="77777777" w:rsidR="00BB38F2" w:rsidRPr="00661428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1428">
        <w:rPr>
          <w:rFonts w:ascii="Times New Roman" w:hAnsi="Times New Roman" w:cs="Times New Roman"/>
          <w:b/>
          <w:sz w:val="28"/>
          <w:szCs w:val="28"/>
          <w:lang w:val="uk-UA"/>
        </w:rPr>
        <w:t>«МЕДИКО-ПРИРОДНИЧИЙ УНІВЕРСИТЕТ»</w:t>
      </w:r>
    </w:p>
    <w:p w14:paraId="06B5B415" w14:textId="77777777" w:rsidR="00BB38F2" w:rsidRPr="00661428" w:rsidRDefault="00BB38F2">
      <w:pPr>
        <w:spacing w:line="36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14:paraId="7A6C876A" w14:textId="77777777" w:rsidR="00BB38F2" w:rsidRPr="0066142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14326B40" w14:textId="54DF8F7E" w:rsidR="00BB38F2" w:rsidRPr="00661428" w:rsidRDefault="00C7774F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61428">
        <w:rPr>
          <w:rFonts w:ascii="Times New Roman" w:hAnsi="Times New Roman" w:cs="Times New Roman"/>
          <w:b/>
          <w:sz w:val="32"/>
          <w:szCs w:val="32"/>
          <w:lang w:val="uk-UA"/>
        </w:rPr>
        <w:t>ЩОДЕННИК  ПРАКТИЧНОГО НАВЧАННЯ</w:t>
      </w:r>
    </w:p>
    <w:p w14:paraId="382FFA17" w14:textId="5BFF24F8" w:rsidR="00BB38F2" w:rsidRPr="00763CDD" w:rsidRDefault="00763CDD">
      <w:pP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                                                                                                       </w:t>
      </w:r>
    </w:p>
    <w:p w14:paraId="07277386" w14:textId="77777777" w:rsidR="00BB38F2" w:rsidRPr="00661428" w:rsidRDefault="00C7774F">
      <w:pPr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661428">
        <w:rPr>
          <w:rFonts w:ascii="Times New Roman" w:hAnsi="Times New Roman" w:cs="Times New Roman"/>
          <w:sz w:val="18"/>
          <w:szCs w:val="18"/>
          <w:lang w:val="uk-UA"/>
        </w:rPr>
        <w:t>(вид і назва )</w:t>
      </w:r>
    </w:p>
    <w:p w14:paraId="093B806C" w14:textId="0A78A003" w:rsidR="00BB38F2" w:rsidRPr="00763CDD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661428">
        <w:rPr>
          <w:rFonts w:ascii="Times New Roman" w:hAnsi="Times New Roman" w:cs="Times New Roman"/>
          <w:sz w:val="24"/>
          <w:szCs w:val="24"/>
          <w:lang w:val="uk-UA"/>
        </w:rPr>
        <w:t xml:space="preserve">здобувача </w:t>
      </w:r>
      <w:r w:rsidR="00763CD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                                                              </w:t>
      </w:r>
    </w:p>
    <w:p w14:paraId="692A1355" w14:textId="77777777" w:rsidR="00BB38F2" w:rsidRPr="00661428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61428">
        <w:rPr>
          <w:rFonts w:ascii="Times New Roman" w:hAnsi="Times New Roman" w:cs="Times New Roman"/>
          <w:sz w:val="24"/>
          <w:szCs w:val="24"/>
          <w:lang w:val="uk-UA"/>
        </w:rPr>
        <w:t>(прізвище, ім’я, по батькові)</w:t>
      </w:r>
    </w:p>
    <w:p w14:paraId="06B47DB7" w14:textId="77777777" w:rsidR="00BB38F2" w:rsidRPr="00661428" w:rsidRDefault="00BB38F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92FF84F" w14:textId="04087D62" w:rsidR="00BB38F2" w:rsidRPr="00661428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61428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 </w:t>
      </w:r>
      <w:r w:rsidR="00763CD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</w:t>
      </w:r>
      <w:r w:rsidRPr="0066142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МЕДИЧНИЙ</w:t>
      </w:r>
      <w:r w:rsidR="00763CD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    </w:t>
      </w:r>
    </w:p>
    <w:p w14:paraId="597B971E" w14:textId="77777777" w:rsidR="00BB38F2" w:rsidRPr="00661428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A977AAC" w14:textId="0C1705B5" w:rsidR="00BB38F2" w:rsidRPr="00661428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661428">
        <w:rPr>
          <w:rFonts w:ascii="Times New Roman" w:hAnsi="Times New Roman" w:cs="Times New Roman"/>
          <w:sz w:val="24"/>
          <w:szCs w:val="24"/>
          <w:lang w:val="uk-UA"/>
        </w:rPr>
        <w:t>Кафедра</w:t>
      </w:r>
      <w:r w:rsidR="00763CD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63CD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</w:t>
      </w:r>
      <w:r w:rsidR="00D008F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МЕДСЕСТРИНСТВА І ГРОМАДСЬКОГО ЗДОРОВ</w:t>
      </w:r>
      <w:r w:rsidR="00D008FC" w:rsidRPr="00D008F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`</w:t>
      </w:r>
      <w:r w:rsidR="00763CD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Я     </w:t>
      </w:r>
    </w:p>
    <w:p w14:paraId="5BB1F7AC" w14:textId="77777777" w:rsidR="00BB38F2" w:rsidRPr="00661428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2104847" w14:textId="7601F82E" w:rsidR="00BB38F2" w:rsidRPr="00661428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661428">
        <w:rPr>
          <w:rFonts w:ascii="Times New Roman" w:hAnsi="Times New Roman" w:cs="Times New Roman"/>
          <w:sz w:val="24"/>
          <w:szCs w:val="24"/>
          <w:lang w:val="uk-UA"/>
        </w:rPr>
        <w:t xml:space="preserve">освітньо-кваліфікаційний  рівень </w:t>
      </w:r>
      <w:r w:rsidR="00763CD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</w:t>
      </w:r>
      <w:r w:rsidRPr="0066142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БАКАЛАВР</w:t>
      </w:r>
      <w:r w:rsidR="00763CD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</w:t>
      </w:r>
    </w:p>
    <w:p w14:paraId="5D57EC8F" w14:textId="77777777" w:rsidR="00BB38F2" w:rsidRPr="00661428" w:rsidRDefault="00BB38F2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365F637E" w14:textId="526A630C" w:rsidR="00BB38F2" w:rsidRPr="00661428" w:rsidRDefault="00C7774F">
      <w:pPr>
        <w:rPr>
          <w:sz w:val="24"/>
          <w:szCs w:val="24"/>
          <w:lang w:val="uk-UA"/>
        </w:rPr>
      </w:pPr>
      <w:r w:rsidRPr="00661428">
        <w:rPr>
          <w:rFonts w:ascii="Times New Roman" w:hAnsi="Times New Roman" w:cs="Times New Roman"/>
          <w:sz w:val="24"/>
          <w:szCs w:val="24"/>
          <w:lang w:val="uk-UA"/>
        </w:rPr>
        <w:t xml:space="preserve">спеціальність </w:t>
      </w:r>
      <w:r w:rsidR="00763CD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</w:t>
      </w:r>
      <w:r w:rsidR="00D008FC" w:rsidRPr="00495DB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223</w:t>
      </w:r>
      <w:r w:rsidR="00D008F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/І5</w:t>
      </w:r>
      <w:r w:rsidRPr="0066142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«</w:t>
      </w:r>
      <w:r w:rsidR="00D008F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МЕДСЕСТРИНСТВО</w:t>
      </w:r>
      <w:r w:rsidRPr="00661428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»</w:t>
      </w:r>
      <w:r w:rsidR="00763CD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</w:t>
      </w:r>
    </w:p>
    <w:p w14:paraId="3939BD46" w14:textId="77777777" w:rsidR="00BB38F2" w:rsidRPr="00661428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61428">
        <w:rPr>
          <w:rFonts w:ascii="Times New Roman" w:hAnsi="Times New Roman" w:cs="Times New Roman"/>
          <w:sz w:val="24"/>
          <w:szCs w:val="24"/>
          <w:lang w:val="uk-UA"/>
        </w:rPr>
        <w:t>(назва)</w:t>
      </w:r>
    </w:p>
    <w:p w14:paraId="1556DD45" w14:textId="52B1ECD4" w:rsidR="00BB38F2" w:rsidRPr="00661428" w:rsidRDefault="00763CDD" w:rsidP="00763CDD">
      <w:pPr>
        <w:ind w:left="1418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 </w:t>
      </w:r>
      <w:r w:rsidR="00D008FC" w:rsidRPr="00D008F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4 курс, </w:t>
      </w:r>
      <w:r w:rsidR="00D008F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</w:t>
      </w:r>
      <w:r w:rsidR="00D008FC" w:rsidRPr="00D008F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група М</w:t>
      </w:r>
      <w:r w:rsidR="00C7774F" w:rsidRPr="00D008F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С 41-2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7      </w:t>
      </w:r>
      <w:r w:rsidR="00D008FC" w:rsidRPr="00D008F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7</w:t>
      </w:r>
      <w:r w:rsidR="00C7774F" w:rsidRPr="00D008FC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семестр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</w:t>
      </w:r>
      <w:bookmarkStart w:id="0" w:name="_GoBack"/>
      <w:bookmarkEnd w:id="0"/>
    </w:p>
    <w:p w14:paraId="43FFA1E5" w14:textId="77777777" w:rsidR="00BB38F2" w:rsidRPr="00661428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BFE325C" w14:textId="77777777" w:rsidR="00BB38F2" w:rsidRPr="0066142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D05C86E" w14:textId="77777777" w:rsidR="00BB38F2" w:rsidRPr="0066142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7DA14CE" w14:textId="77777777" w:rsidR="00BB38F2" w:rsidRPr="0066142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590DD84" w14:textId="77777777" w:rsidR="00BB38F2" w:rsidRPr="00661428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A358ED5" w14:textId="77777777" w:rsidR="00BB38F2" w:rsidRPr="00661428" w:rsidRDefault="00C7774F">
      <w:pPr>
        <w:ind w:left="2835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>Здобувач_____________________________</w:t>
      </w:r>
    </w:p>
    <w:p w14:paraId="1664E491" w14:textId="77777777" w:rsidR="00BB38F2" w:rsidRPr="00661428" w:rsidRDefault="00C7774F">
      <w:pPr>
        <w:ind w:left="2835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661428">
        <w:rPr>
          <w:rFonts w:ascii="Times New Roman" w:hAnsi="Times New Roman" w:cs="Times New Roman"/>
          <w:sz w:val="16"/>
          <w:szCs w:val="16"/>
          <w:lang w:val="uk-UA"/>
        </w:rPr>
        <w:t>(прізвище, ім’я, по батькові)</w:t>
      </w:r>
    </w:p>
    <w:p w14:paraId="08C9D433" w14:textId="77777777" w:rsidR="00BB38F2" w:rsidRPr="00661428" w:rsidRDefault="00C7774F">
      <w:pPr>
        <w:ind w:left="2835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>прибув на підприємство, організацію, установу</w:t>
      </w:r>
    </w:p>
    <w:p w14:paraId="00623AF9" w14:textId="77777777" w:rsidR="00BB38F2" w:rsidRPr="00661428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661428">
        <w:rPr>
          <w:rFonts w:ascii="Times New Roman" w:hAnsi="Times New Roman" w:cs="Times New Roman"/>
          <w:b/>
          <w:lang w:val="uk-UA"/>
        </w:rPr>
        <w:t>Печатка</w:t>
      </w:r>
    </w:p>
    <w:p w14:paraId="66D466F6" w14:textId="77777777" w:rsidR="00BB38F2" w:rsidRPr="00661428" w:rsidRDefault="00C7774F">
      <w:pPr>
        <w:ind w:left="2835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661428">
        <w:rPr>
          <w:rFonts w:ascii="Times New Roman" w:hAnsi="Times New Roman" w:cs="Times New Roman"/>
          <w:lang w:val="uk-UA"/>
        </w:rPr>
        <w:tab/>
      </w:r>
    </w:p>
    <w:p w14:paraId="16412159" w14:textId="77777777" w:rsidR="00BB38F2" w:rsidRPr="00661428" w:rsidRDefault="00C7774F">
      <w:pPr>
        <w:ind w:left="2835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>“___” __________________ 20___року</w:t>
      </w:r>
    </w:p>
    <w:p w14:paraId="68AB96FE" w14:textId="77777777" w:rsidR="00BB38F2" w:rsidRPr="00661428" w:rsidRDefault="00C7774F">
      <w:pPr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 xml:space="preserve">                                                ________________________________</w:t>
      </w:r>
    </w:p>
    <w:p w14:paraId="4B489022" w14:textId="77777777" w:rsidR="00BB38F2" w:rsidRPr="00661428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661428">
        <w:rPr>
          <w:rFonts w:ascii="Times New Roman" w:hAnsi="Times New Roman" w:cs="Times New Roman"/>
          <w:sz w:val="16"/>
          <w:szCs w:val="16"/>
          <w:lang w:val="uk-UA"/>
        </w:rPr>
        <w:t>(підпис)    (посада, прізвище та ініціали відповідальної особи)</w:t>
      </w:r>
    </w:p>
    <w:p w14:paraId="3E60A754" w14:textId="77777777" w:rsidR="00BB38F2" w:rsidRPr="00661428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97E4B98" w14:textId="77777777" w:rsidR="00BB38F2" w:rsidRPr="00661428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61CED8C6" w14:textId="77777777" w:rsidR="00BB38F2" w:rsidRPr="00661428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66CC1C4" w14:textId="77777777" w:rsidR="00BB38F2" w:rsidRPr="00661428" w:rsidRDefault="00C7774F">
      <w:pPr>
        <w:ind w:left="2835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>Вибув з підприємства, організації, установи</w:t>
      </w:r>
    </w:p>
    <w:p w14:paraId="19670B5E" w14:textId="77777777" w:rsidR="00BB38F2" w:rsidRPr="00661428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661428">
        <w:rPr>
          <w:rFonts w:ascii="Times New Roman" w:hAnsi="Times New Roman" w:cs="Times New Roman"/>
          <w:b/>
          <w:lang w:val="uk-UA"/>
        </w:rPr>
        <w:t>Печатка</w:t>
      </w:r>
    </w:p>
    <w:p w14:paraId="4C443A55" w14:textId="77777777" w:rsidR="00BB38F2" w:rsidRPr="00661428" w:rsidRDefault="00C7774F">
      <w:pPr>
        <w:ind w:left="2835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661428">
        <w:rPr>
          <w:rFonts w:ascii="Times New Roman" w:hAnsi="Times New Roman" w:cs="Times New Roman"/>
          <w:lang w:val="uk-UA"/>
        </w:rPr>
        <w:tab/>
      </w:r>
    </w:p>
    <w:p w14:paraId="7E26BDEC" w14:textId="77777777" w:rsidR="00BB38F2" w:rsidRPr="00661428" w:rsidRDefault="00C7774F">
      <w:pPr>
        <w:ind w:left="2835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 xml:space="preserve">  “___” ________________ 20___ року </w:t>
      </w:r>
    </w:p>
    <w:p w14:paraId="0EBA4FDE" w14:textId="77777777" w:rsidR="00BB38F2" w:rsidRPr="00661428" w:rsidRDefault="00C7774F">
      <w:pPr>
        <w:ind w:left="2835"/>
        <w:rPr>
          <w:rFonts w:ascii="Times New Roman" w:hAnsi="Times New Roman" w:cs="Times New Roman"/>
          <w:lang w:val="uk-UA"/>
        </w:rPr>
      </w:pPr>
      <w:r w:rsidRPr="00661428">
        <w:rPr>
          <w:rFonts w:ascii="Times New Roman" w:hAnsi="Times New Roman" w:cs="Times New Roman"/>
          <w:lang w:val="uk-UA"/>
        </w:rPr>
        <w:t>_________________________________</w:t>
      </w:r>
    </w:p>
    <w:p w14:paraId="2B917586" w14:textId="77777777" w:rsidR="00BB38F2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661428">
        <w:rPr>
          <w:rFonts w:ascii="Times New Roman" w:hAnsi="Times New Roman" w:cs="Times New Roman"/>
          <w:sz w:val="16"/>
          <w:szCs w:val="16"/>
          <w:lang w:val="uk-UA"/>
        </w:rPr>
        <w:t>(підпис)   (посада, прізвище та ініціали відповідальної особи)</w:t>
      </w:r>
    </w:p>
    <w:p w14:paraId="56669DCC" w14:textId="77777777" w:rsidR="00763CDD" w:rsidRPr="00661428" w:rsidRDefault="00763CDD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</w:p>
    <w:p w14:paraId="5E8F468B" w14:textId="77777777" w:rsidR="00C7774F" w:rsidRPr="00661428" w:rsidRDefault="00C7774F" w:rsidP="00C7774F">
      <w:pPr>
        <w:ind w:left="142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 w:rsidRPr="00661428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Календарний графік проходження практичного навчання</w:t>
      </w:r>
    </w:p>
    <w:tbl>
      <w:tblPr>
        <w:tblW w:w="81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"/>
        <w:gridCol w:w="475"/>
        <w:gridCol w:w="5103"/>
        <w:gridCol w:w="426"/>
        <w:gridCol w:w="425"/>
        <w:gridCol w:w="425"/>
        <w:gridCol w:w="568"/>
        <w:gridCol w:w="590"/>
      </w:tblGrid>
      <w:tr w:rsidR="00C7774F" w:rsidRPr="00661428" w14:paraId="56CB756A" w14:textId="77777777" w:rsidTr="001A393C">
        <w:trPr>
          <w:gridAfter w:val="1"/>
          <w:wAfter w:w="590" w:type="dxa"/>
          <w:cantSplit/>
          <w:trHeight w:val="562"/>
        </w:trPr>
        <w:tc>
          <w:tcPr>
            <w:tcW w:w="568" w:type="dxa"/>
            <w:gridSpan w:val="2"/>
            <w:vAlign w:val="center"/>
          </w:tcPr>
          <w:p w14:paraId="39922B3F" w14:textId="77777777" w:rsidR="00C7774F" w:rsidRPr="00661428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№ </w:t>
            </w:r>
          </w:p>
          <w:p w14:paraId="3791E72E" w14:textId="77777777" w:rsidR="00C7774F" w:rsidRPr="00661428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14:paraId="735E9AA3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Назви робіт</w:t>
            </w:r>
          </w:p>
        </w:tc>
        <w:tc>
          <w:tcPr>
            <w:tcW w:w="1844" w:type="dxa"/>
            <w:gridSpan w:val="4"/>
            <w:vAlign w:val="center"/>
          </w:tcPr>
          <w:p w14:paraId="0F5F51A2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Тижні проходження практичного навчання</w:t>
            </w:r>
          </w:p>
        </w:tc>
      </w:tr>
      <w:tr w:rsidR="00C7774F" w:rsidRPr="00661428" w14:paraId="694BFABA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56643AE0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103" w:type="dxa"/>
            <w:vAlign w:val="center"/>
          </w:tcPr>
          <w:p w14:paraId="5E337545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726C65C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425" w:type="dxa"/>
            <w:vAlign w:val="center"/>
          </w:tcPr>
          <w:p w14:paraId="25949FA6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425" w:type="dxa"/>
            <w:vAlign w:val="center"/>
          </w:tcPr>
          <w:p w14:paraId="51BD7041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68" w:type="dxa"/>
            <w:vAlign w:val="center"/>
          </w:tcPr>
          <w:p w14:paraId="6B885C5B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</w:tr>
      <w:tr w:rsidR="00C7774F" w:rsidRPr="00661428" w14:paraId="6F67723D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2DEB286" w14:textId="3604AAC4" w:rsidR="00C7774F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6947" w:type="dxa"/>
            <w:gridSpan w:val="5"/>
            <w:vAlign w:val="center"/>
          </w:tcPr>
          <w:p w14:paraId="5473894F" w14:textId="700ABD41" w:rsidR="00C7774F" w:rsidRPr="00661428" w:rsidRDefault="001A6AFA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142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uk-UA" w:eastAsia="ru-RU"/>
              </w:rPr>
              <w:t>Дієтологія</w:t>
            </w:r>
          </w:p>
        </w:tc>
      </w:tr>
      <w:tr w:rsidR="00C7774F" w:rsidRPr="00495DB8" w14:paraId="71906A80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6E96867E" w14:textId="77777777" w:rsidR="00C7774F" w:rsidRPr="0066142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1.1</w:t>
            </w:r>
          </w:p>
        </w:tc>
        <w:tc>
          <w:tcPr>
            <w:tcW w:w="5103" w:type="dxa"/>
            <w:vAlign w:val="center"/>
          </w:tcPr>
          <w:p w14:paraId="0D2CF93E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Оцінка білкового складу харчування.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Скласти перелік із 5–7 продуктів, багатих на білок (тваринного та рослинного походження). </w:t>
            </w:r>
          </w:p>
          <w:p w14:paraId="11627CD1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Вказати основні функції білків в організмі </w:t>
            </w:r>
          </w:p>
          <w:p w14:paraId="0D9E2161" w14:textId="77777777" w:rsidR="001A393C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Наслідки недостатнього і надмірного споживання білка.</w:t>
            </w:r>
          </w:p>
          <w:p w14:paraId="0BE78543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539D77C9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0DE03086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0E20D130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6B8CA82C" w14:textId="7A74FC0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0E1C9ADF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6E0C4A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DA6452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479E4A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495DB8" w14:paraId="2A3AE0B7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4C52A6BD" w14:textId="77777777" w:rsidR="00C7774F" w:rsidRPr="0066142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1.2</w:t>
            </w:r>
          </w:p>
        </w:tc>
        <w:tc>
          <w:tcPr>
            <w:tcW w:w="5103" w:type="dxa"/>
            <w:vAlign w:val="center"/>
          </w:tcPr>
          <w:p w14:paraId="1A5394A2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Аналіз основних компонентів їжі.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Скласти таблицю «Білки, жири, вуглеводи, вітаміни та мінеральні речовини в харчуванні людини».</w:t>
            </w:r>
          </w:p>
          <w:p w14:paraId="258F587A" w14:textId="77777777" w:rsidR="001A393C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Для кожного компонента зазначити основні функції та 2–3 приклади продуктів, у яких він міститься.</w:t>
            </w:r>
          </w:p>
          <w:p w14:paraId="09E1D763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70C95CFF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7107ACE7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480DBD71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1A77B9FC" w14:textId="5AEE13A8" w:rsidR="001A6AFA" w:rsidRPr="00661428" w:rsidRDefault="001A6AFA" w:rsidP="001A6AFA">
            <w:pPr>
              <w:jc w:val="both"/>
              <w:outlineLvl w:val="2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26A7D3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013B18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44E1DC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997C1A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495DB8" w14:paraId="2B6C6689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FCB9C35" w14:textId="77777777" w:rsidR="00C7774F" w:rsidRPr="00661428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1.3</w:t>
            </w:r>
          </w:p>
        </w:tc>
        <w:tc>
          <w:tcPr>
            <w:tcW w:w="5103" w:type="dxa"/>
            <w:vAlign w:val="center"/>
          </w:tcPr>
          <w:p w14:paraId="006A0FF2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Оцінка водного та питного режиму.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Проаналізувати власний питний режим або питний режим умовного пацієнта протягом однієї доби. </w:t>
            </w:r>
          </w:p>
          <w:p w14:paraId="7FF2782C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Вказати кількість випитої рідини, основні джерела рідини.</w:t>
            </w:r>
          </w:p>
          <w:p w14:paraId="1BD4E010" w14:textId="77777777" w:rsidR="001A393C" w:rsidRPr="00661428" w:rsidRDefault="001A6AFA" w:rsidP="001A6AFA">
            <w:pPr>
              <w:numPr>
                <w:ilvl w:val="0"/>
                <w:numId w:val="13"/>
              </w:numPr>
              <w:ind w:left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Короткий висновок про дотримання правил водного режиму.</w:t>
            </w:r>
          </w:p>
          <w:p w14:paraId="51A573DB" w14:textId="77777777" w:rsidR="001A6AFA" w:rsidRPr="00661428" w:rsidRDefault="001A6AFA" w:rsidP="001A6AFA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4F7EE941" w14:textId="77777777" w:rsidR="001A6AFA" w:rsidRPr="00661428" w:rsidRDefault="001A6AFA" w:rsidP="001A6AFA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3EF4307F" w14:textId="77777777" w:rsidR="001A6AFA" w:rsidRPr="00661428" w:rsidRDefault="001A6AFA" w:rsidP="001A6AFA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35739FB6" w14:textId="77777777" w:rsidR="001A6AFA" w:rsidRPr="00661428" w:rsidRDefault="001A6AFA" w:rsidP="001A6AFA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5F846576" w14:textId="77777777" w:rsidR="001A6AFA" w:rsidRPr="00661428" w:rsidRDefault="001A6AFA" w:rsidP="001A6AFA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39F082D4" w14:textId="13F93835" w:rsidR="001A6AFA" w:rsidRPr="00661428" w:rsidRDefault="001A6AFA" w:rsidP="001A6AFA">
            <w:pPr>
              <w:jc w:val="both"/>
              <w:rPr>
                <w:rFonts w:ascii="Times New Roman" w:hAnsi="Times New Roman" w:cs="Times New Roman"/>
                <w:noProof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D7DE8C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19167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B3EF83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F85F4A" w14:textId="77777777" w:rsidR="00C7774F" w:rsidRPr="0066142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1428" w14:paraId="63C4489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D16CB" w14:textId="06D0301A" w:rsidR="001A393C" w:rsidRPr="00661428" w:rsidRDefault="001A393C" w:rsidP="007A6144">
            <w:pPr>
              <w:jc w:val="center"/>
              <w:rPr>
                <w:b/>
                <w:lang w:val="uk-UA"/>
              </w:rPr>
            </w:pPr>
            <w:r w:rsidRPr="00661428">
              <w:rPr>
                <w:lang w:val="uk-UA"/>
              </w:rPr>
              <w:lastRenderedPageBreak/>
              <w:br w:type="page"/>
            </w:r>
            <w:r w:rsidRPr="00661428">
              <w:rPr>
                <w:b/>
                <w:lang w:val="uk-UA"/>
              </w:rPr>
              <w:br w:type="page"/>
            </w:r>
          </w:p>
          <w:p w14:paraId="25204FA7" w14:textId="1A5BF3A1" w:rsidR="001A393C" w:rsidRPr="0066142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Відгук і оцінка роботи </w:t>
            </w:r>
            <w:r w:rsidR="001A6AFA" w:rsidRPr="0066142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здобувача освіти</w:t>
            </w:r>
            <w:r w:rsidRPr="0066142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на практичному навчанні</w:t>
            </w:r>
          </w:p>
          <w:p w14:paraId="639C6E57" w14:textId="77777777" w:rsidR="001A393C" w:rsidRPr="0066142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_____________________________________________________</w:t>
            </w:r>
          </w:p>
          <w:p w14:paraId="0341F40C" w14:textId="77777777" w:rsidR="001A393C" w:rsidRPr="0066142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(назва підприємства, організації, установи)</w:t>
            </w:r>
          </w:p>
          <w:p w14:paraId="143C2E2E" w14:textId="77777777" w:rsidR="001A393C" w:rsidRPr="00661428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1428" w14:paraId="1350D310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0D9CF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70756954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DBFD7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0F4FEBE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ADA1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646A29F6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9E4C6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311A934F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8BEBF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738D1E1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20315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44C7F9F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8FE14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29A3BE4E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C60A0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6D7849B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88A8F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3176B56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0F368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4817B47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AC581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670BE99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30176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581B0B4D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D9BB3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6C4269A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D6AAE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79DF8F1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C20B5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5CAF74A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1C000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1243E7EB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DEEC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69552133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4D03A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2E7671A2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7A375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3309C7E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21B30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661428" w14:paraId="634D026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76727" w14:textId="77777777" w:rsidR="001A393C" w:rsidRPr="00F961DA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</w:tbl>
    <w:p w14:paraId="1C623550" w14:textId="77777777" w:rsidR="001A393C" w:rsidRPr="00661428" w:rsidRDefault="001A393C" w:rsidP="001A393C">
      <w:pPr>
        <w:pStyle w:val="aff5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EA3F641" w14:textId="77777777" w:rsidR="001A393C" w:rsidRPr="00661428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661428">
        <w:rPr>
          <w:rFonts w:ascii="Times New Roman" w:hAnsi="Times New Roman" w:cs="Times New Roman"/>
          <w:sz w:val="22"/>
          <w:szCs w:val="22"/>
          <w:lang w:val="uk-UA"/>
        </w:rPr>
        <w:t xml:space="preserve">Керівник від підприємства, організації, установи </w:t>
      </w:r>
    </w:p>
    <w:p w14:paraId="732B24A8" w14:textId="77777777" w:rsidR="001A393C" w:rsidRPr="00661428" w:rsidRDefault="001A393C" w:rsidP="001A393C">
      <w:pPr>
        <w:pStyle w:val="aff5"/>
        <w:spacing w:before="240"/>
        <w:rPr>
          <w:rFonts w:ascii="Times New Roman" w:hAnsi="Times New Roman" w:cs="Times New Roman"/>
          <w:sz w:val="22"/>
          <w:szCs w:val="22"/>
          <w:lang w:val="uk-UA"/>
        </w:rPr>
      </w:pPr>
      <w:r w:rsidRPr="00661428">
        <w:rPr>
          <w:rFonts w:ascii="Times New Roman" w:hAnsi="Times New Roman" w:cs="Times New Roman"/>
          <w:sz w:val="22"/>
          <w:szCs w:val="22"/>
          <w:lang w:val="uk-UA"/>
        </w:rPr>
        <w:t>___________                   ______________ _____________________</w:t>
      </w:r>
    </w:p>
    <w:p w14:paraId="592A2369" w14:textId="77777777" w:rsidR="001A393C" w:rsidRPr="00661428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661428">
        <w:rPr>
          <w:rFonts w:ascii="Times New Roman" w:hAnsi="Times New Roman" w:cs="Times New Roman"/>
          <w:sz w:val="22"/>
          <w:szCs w:val="22"/>
          <w:lang w:val="uk-UA"/>
        </w:rPr>
        <w:t xml:space="preserve">    (підпис)                                       (прізвище та ініціали)</w:t>
      </w:r>
    </w:p>
    <w:p w14:paraId="409D6004" w14:textId="77777777" w:rsidR="001A393C" w:rsidRPr="00661428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</w:p>
    <w:p w14:paraId="7079505E" w14:textId="77777777" w:rsidR="001A393C" w:rsidRPr="00661428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661428">
        <w:rPr>
          <w:rFonts w:ascii="Times New Roman" w:hAnsi="Times New Roman" w:cs="Times New Roman"/>
          <w:sz w:val="22"/>
          <w:szCs w:val="22"/>
          <w:lang w:val="uk-UA"/>
        </w:rPr>
        <w:t>Печатка</w:t>
      </w:r>
    </w:p>
    <w:p w14:paraId="790D1AF5" w14:textId="77777777" w:rsidR="001A393C" w:rsidRPr="00661428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661428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661428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661428">
        <w:rPr>
          <w:rFonts w:ascii="Times New Roman" w:hAnsi="Times New Roman" w:cs="Times New Roman"/>
          <w:sz w:val="22"/>
          <w:szCs w:val="22"/>
          <w:lang w:val="uk-UA"/>
        </w:rPr>
        <w:tab/>
        <w:t>«______» __________________  20 __ року</w:t>
      </w:r>
    </w:p>
    <w:p w14:paraId="468CF64C" w14:textId="77777777" w:rsidR="001A393C" w:rsidRPr="00661428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05D38A0" w14:textId="77777777" w:rsidR="00721E35" w:rsidRPr="00661428" w:rsidRDefault="00721E35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568"/>
        <w:gridCol w:w="5244"/>
        <w:gridCol w:w="426"/>
        <w:gridCol w:w="425"/>
        <w:gridCol w:w="425"/>
        <w:gridCol w:w="567"/>
      </w:tblGrid>
      <w:tr w:rsidR="00721E35" w:rsidRPr="00495DB8" w14:paraId="7768F05C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0809B4C7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721E35" w:rsidRPr="00495DB8" w14:paraId="36F9F014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0FD9F0DC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0A0047C9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2D7C0609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5EBEA8D0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47CEAC8E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02D97FD7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535F1C9C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36E98FC7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6D0A158C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09BE87AB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393D8FB3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32515D7F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6D676317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251D287F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767C9997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331AF32F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6AA766AD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362DD490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2BF020FA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1C852992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17406591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63AE4C4C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3B987ADD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32405ED4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30B1DB8C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35AA1886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6A82C41A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780C09D9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597BA8EA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14D86AC4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00E2B8CE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71939C87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4D848FF6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70C84486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46E8EC91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01070A2A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4DF9BE51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36C95F35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061D8D7B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1764C958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66564A14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0A75FB4D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108CF3E9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2518C4DA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6B3681A7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5F1FBB19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4244A94D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0BE51633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5F599CE6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5818FBFC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6E91528E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6151484A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5187C9B0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285F4A3C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064F398B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72157806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6AAFB73C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70722D5E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3CAA685B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721E35" w:rsidRPr="00495DB8" w14:paraId="1FA691CB" w14:textId="77777777" w:rsidTr="00F961DA">
        <w:tc>
          <w:tcPr>
            <w:tcW w:w="7797" w:type="dxa"/>
            <w:gridSpan w:val="7"/>
            <w:shd w:val="clear" w:color="auto" w:fill="FFFFFF" w:themeFill="background1"/>
          </w:tcPr>
          <w:p w14:paraId="674365D5" w14:textId="77777777" w:rsidR="00721E35" w:rsidRPr="00F961DA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1A393C" w:rsidRPr="00661428" w14:paraId="66D0535C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58A8E46" w14:textId="42078F71" w:rsidR="001A393C" w:rsidRPr="00661428" w:rsidRDefault="001A393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2</w:t>
            </w:r>
          </w:p>
        </w:tc>
        <w:tc>
          <w:tcPr>
            <w:tcW w:w="7087" w:type="dxa"/>
            <w:gridSpan w:val="5"/>
            <w:vAlign w:val="center"/>
          </w:tcPr>
          <w:p w14:paraId="575EB19A" w14:textId="2A23A1F3" w:rsidR="001A393C" w:rsidRPr="00661428" w:rsidRDefault="001A6AFA" w:rsidP="001A6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Косметологія</w:t>
            </w:r>
          </w:p>
        </w:tc>
      </w:tr>
      <w:tr w:rsidR="001A393C" w:rsidRPr="00495DB8" w14:paraId="073B216A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BA2F5CC" w14:textId="06B2F90C" w:rsidR="001A393C" w:rsidRPr="0066142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2.1</w:t>
            </w:r>
          </w:p>
        </w:tc>
        <w:tc>
          <w:tcPr>
            <w:tcW w:w="5244" w:type="dxa"/>
            <w:vAlign w:val="center"/>
          </w:tcPr>
          <w:p w14:paraId="7028A5B8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Оцінка типу та стану шкіри.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Визначити тип шкіри (суха, жирна, комбінована, нормальна) та оцінити її стан за основними ознаками: колір, вологість, еластичність, наявність висипань, почервоніння або лущення. </w:t>
            </w:r>
          </w:p>
          <w:p w14:paraId="7F9E7F07" w14:textId="1E65E265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Заповнення короткої карти косметологічного огляду.</w:t>
            </w:r>
          </w:p>
          <w:p w14:paraId="55BC495B" w14:textId="77777777" w:rsidR="001A393C" w:rsidRPr="00661428" w:rsidRDefault="001A393C" w:rsidP="001A6AFA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33571561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C049A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A96408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6F69D1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495DB8" w14:paraId="603729E8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B05A5F9" w14:textId="1B08FF1B" w:rsidR="001A393C" w:rsidRPr="0066142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2.2</w:t>
            </w:r>
          </w:p>
        </w:tc>
        <w:tc>
          <w:tcPr>
            <w:tcW w:w="5244" w:type="dxa"/>
            <w:vAlign w:val="center"/>
          </w:tcPr>
          <w:p w14:paraId="2F992BED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Проведення базового догляду за шкірою обличчя.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Відпрацювати послідовність проведення базового косметологічного догляду: очищення шкіри, тонізація, нанесення косметичного засобу відповідно до типу шкіри. Дотримуватися правил асептики, гігієни рук та безпеки під час процедури.</w:t>
            </w:r>
          </w:p>
          <w:p w14:paraId="2236EEC7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Короткі записи по етапах косметологічного догляду.</w:t>
            </w:r>
          </w:p>
          <w:p w14:paraId="02BD159B" w14:textId="62C8CB49" w:rsidR="001A393C" w:rsidRPr="00661428" w:rsidRDefault="001A393C" w:rsidP="001A6AFA">
            <w:pPr>
              <w:numPr>
                <w:ilvl w:val="0"/>
                <w:numId w:val="21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2AF28E1D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42A7DC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2E6BAE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E5B400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495DB8" w14:paraId="73EFE775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195E7AD" w14:textId="432F6CB1" w:rsidR="001A393C" w:rsidRPr="0066142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2.3</w:t>
            </w:r>
          </w:p>
        </w:tc>
        <w:tc>
          <w:tcPr>
            <w:tcW w:w="5244" w:type="dxa"/>
            <w:vAlign w:val="center"/>
          </w:tcPr>
          <w:p w14:paraId="23188F23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Підбір засобів для догляду за шкірою.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Підібрати 3–5 косметичних засобів для догляду за шкірою обличчя відповідно до її типу та стану. </w:t>
            </w:r>
          </w:p>
          <w:p w14:paraId="0037F11C" w14:textId="77777777" w:rsidR="001A6AFA" w:rsidRPr="00661428" w:rsidRDefault="001A6AFA" w:rsidP="001A6AF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зі складом і призначенням засобів, визначити показання та можливі протипоказання до їх застосування.</w:t>
            </w:r>
          </w:p>
          <w:p w14:paraId="4C86F3DE" w14:textId="77777777" w:rsidR="001A393C" w:rsidRPr="00661428" w:rsidRDefault="001A6AFA" w:rsidP="001A6AFA">
            <w:pPr>
              <w:numPr>
                <w:ilvl w:val="0"/>
                <w:numId w:val="22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Скласти таблицю «Засоби  догляду за шкірою».</w:t>
            </w:r>
          </w:p>
          <w:p w14:paraId="5EE593A4" w14:textId="7D2965E8" w:rsidR="001A6AFA" w:rsidRPr="00661428" w:rsidRDefault="001A6AFA" w:rsidP="001A6AFA">
            <w:pPr>
              <w:numPr>
                <w:ilvl w:val="0"/>
                <w:numId w:val="22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285DD279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6021E8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0192BB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6D46B" w14:textId="77777777" w:rsidR="001A393C" w:rsidRPr="00661428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495DB8" w14:paraId="01E603F2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F01E2B5" w14:textId="232EFC0E" w:rsidR="00721E35" w:rsidRPr="0066142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5244" w:type="dxa"/>
            <w:vAlign w:val="center"/>
          </w:tcPr>
          <w:p w14:paraId="66631F6E" w14:textId="45F88DEC" w:rsidR="00721E35" w:rsidRPr="00661428" w:rsidRDefault="001A6AFA" w:rsidP="00BF37B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Медсестринство в дерматології та венерології</w:t>
            </w:r>
          </w:p>
        </w:tc>
        <w:tc>
          <w:tcPr>
            <w:tcW w:w="426" w:type="dxa"/>
            <w:vAlign w:val="center"/>
          </w:tcPr>
          <w:p w14:paraId="03B9AB76" w14:textId="77777777" w:rsidR="00721E35" w:rsidRPr="0066142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381F2" w14:textId="77777777" w:rsidR="00721E35" w:rsidRPr="0066142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CCDD9C" w14:textId="77777777" w:rsidR="00721E35" w:rsidRPr="0066142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5E6218" w14:textId="77777777" w:rsidR="00721E35" w:rsidRPr="00661428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661428" w14:paraId="441CB8BB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FA7C5A1" w14:textId="4545D8BA" w:rsidR="00721E35" w:rsidRPr="00661428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3.1</w:t>
            </w:r>
          </w:p>
        </w:tc>
        <w:tc>
          <w:tcPr>
            <w:tcW w:w="5244" w:type="dxa"/>
            <w:vAlign w:val="center"/>
          </w:tcPr>
          <w:p w14:paraId="2C6FC9E5" w14:textId="77777777" w:rsidR="00661428" w:rsidRPr="00661428" w:rsidRDefault="00661428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Огляд та оцінка стану шкіри.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Провести огляд шкіри та видимих слизових оболонок умовного або реального пацієнта. Визначити колір, вологість, цілісність шкіри, наявність висипань, </w:t>
            </w:r>
            <w:proofErr w:type="spellStart"/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свербіжу</w:t>
            </w:r>
            <w:proofErr w:type="spellEnd"/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, почервоніння, лущення або інших змін. </w:t>
            </w:r>
          </w:p>
          <w:p w14:paraId="57A11E1F" w14:textId="77777777" w:rsidR="00661428" w:rsidRPr="00661428" w:rsidRDefault="00661428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Записати результати спостереження.</w:t>
            </w:r>
          </w:p>
          <w:p w14:paraId="125596DF" w14:textId="394D720B" w:rsidR="00721E35" w:rsidRPr="00661428" w:rsidRDefault="00721E35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78899358" w14:textId="77777777" w:rsidR="00721E35" w:rsidRPr="0066142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E688DC" w14:textId="77777777" w:rsidR="00721E35" w:rsidRPr="0066142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1D3D5C" w14:textId="77777777" w:rsidR="00721E35" w:rsidRPr="0066142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C7B94D" w14:textId="77777777" w:rsidR="00721E35" w:rsidRPr="00661428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495DB8" w14:paraId="19FA604D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46BCAC9" w14:textId="5C485510" w:rsidR="00BF37BC" w:rsidRPr="00661428" w:rsidRDefault="00BF37B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3.2.</w:t>
            </w:r>
          </w:p>
        </w:tc>
        <w:tc>
          <w:tcPr>
            <w:tcW w:w="5244" w:type="dxa"/>
            <w:vAlign w:val="center"/>
          </w:tcPr>
          <w:p w14:paraId="380549DA" w14:textId="77777777" w:rsidR="00661428" w:rsidRPr="00661428" w:rsidRDefault="00661428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Догляд за пацієнтом із захворюванням шкіри.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Ознайомитися з особливостями догляду за пацієнтами з дерматологічними захворюваннями. </w:t>
            </w:r>
          </w:p>
          <w:p w14:paraId="3DEF12E0" w14:textId="77777777" w:rsidR="00661428" w:rsidRPr="00661428" w:rsidRDefault="00661428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Відпрацювати правила гігієни шкіри, зміни білизни, використання засобів індивідуального захисту та дотримання санітарно-протиепідемічного режиму. </w:t>
            </w:r>
          </w:p>
          <w:p w14:paraId="085C4F4D" w14:textId="77777777" w:rsidR="00661428" w:rsidRPr="00661428" w:rsidRDefault="00661428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Скласти короткий план сестринського догляду.</w:t>
            </w:r>
          </w:p>
          <w:p w14:paraId="264F58FD" w14:textId="0A820FCA" w:rsidR="00661428" w:rsidRPr="00661428" w:rsidRDefault="00661428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4D15B5D4" w14:textId="77777777" w:rsidR="00BF37BC" w:rsidRPr="00661428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ED70A3" w14:textId="77777777" w:rsidR="00BF37BC" w:rsidRPr="00661428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070943" w14:textId="77777777" w:rsidR="00BF37BC" w:rsidRPr="00661428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FB2656" w14:textId="77777777" w:rsidR="00BF37BC" w:rsidRPr="00661428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495DB8" w:rsidRPr="00495DB8" w14:paraId="7F6DDA85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0DF8A175" w14:textId="6B2DED2F" w:rsidR="00495DB8" w:rsidRPr="00661428" w:rsidRDefault="00495DB8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3.3</w:t>
            </w:r>
          </w:p>
        </w:tc>
        <w:tc>
          <w:tcPr>
            <w:tcW w:w="5244" w:type="dxa"/>
            <w:vAlign w:val="center"/>
          </w:tcPr>
          <w:p w14:paraId="5BF1124B" w14:textId="77777777" w:rsidR="00495DB8" w:rsidRPr="00661428" w:rsidRDefault="00495DB8" w:rsidP="0039361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Профілактика інфекцій, що передаються статевим шляхом.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Скласти коротку пам’ятку для пацієнта щодо профілактики інфекцій, що передаються статевим шляхом (ІПСШ). </w:t>
            </w:r>
          </w:p>
          <w:p w14:paraId="3D736B57" w14:textId="77777777" w:rsidR="00495DB8" w:rsidRDefault="00495DB8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Зазначити основні шляхи передачі, правила безпечної статевої поведінки, необхідність своєчасного обстеження та звернення до медичного працівника.</w:t>
            </w:r>
          </w:p>
          <w:p w14:paraId="0FE9B616" w14:textId="77777777" w:rsidR="00495DB8" w:rsidRDefault="00495DB8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1656C1AD" w14:textId="4A57A894" w:rsidR="00495DB8" w:rsidRPr="00661428" w:rsidRDefault="00495DB8" w:rsidP="00661428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1950B7DB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8AA1444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D84806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74FE76B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495DB8" w:rsidRPr="00495DB8" w14:paraId="26B6BFF2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0F5BA85" w14:textId="08AA82A8" w:rsidR="00495DB8" w:rsidRPr="00661428" w:rsidRDefault="00495DB8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  <w:tc>
          <w:tcPr>
            <w:tcW w:w="7087" w:type="dxa"/>
            <w:gridSpan w:val="5"/>
            <w:vAlign w:val="center"/>
          </w:tcPr>
          <w:p w14:paraId="67C5B4D2" w14:textId="10630FCC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Ортопедія і травматологія</w:t>
            </w:r>
          </w:p>
        </w:tc>
      </w:tr>
      <w:tr w:rsidR="00495DB8" w:rsidRPr="00495DB8" w14:paraId="7DC57F71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415A74EB" w14:textId="1869AE92" w:rsidR="00495DB8" w:rsidRPr="00661428" w:rsidRDefault="00495DB8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4.1</w:t>
            </w:r>
          </w:p>
        </w:tc>
        <w:tc>
          <w:tcPr>
            <w:tcW w:w="5244" w:type="dxa"/>
            <w:vAlign w:val="center"/>
          </w:tcPr>
          <w:p w14:paraId="295AD502" w14:textId="77777777" w:rsidR="00495DB8" w:rsidRPr="00661428" w:rsidRDefault="00495DB8" w:rsidP="00393611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Оцінка стану пацієнта з травмою опорно-рухового апарату.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Ознайомитися з основними ознаками переломів, вивихів, забоїв та розтягнень. </w:t>
            </w:r>
          </w:p>
          <w:p w14:paraId="1CAA6986" w14:textId="77777777" w:rsidR="00495DB8" w:rsidRPr="00661428" w:rsidRDefault="00495DB8" w:rsidP="00393611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Провести оцінку стану умовного або реального пацієнта: наявність болю, набряку, деформації, обмеження рухів. </w:t>
            </w:r>
          </w:p>
          <w:p w14:paraId="13FB166D" w14:textId="77777777" w:rsidR="00495DB8" w:rsidRDefault="00495DB8" w:rsidP="0039361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Записати результати спостереження.</w:t>
            </w:r>
          </w:p>
          <w:p w14:paraId="307DCBE5" w14:textId="77777777" w:rsidR="00495DB8" w:rsidRDefault="00495DB8" w:rsidP="0039361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464444DF" w14:textId="509EEB35" w:rsidR="00495DB8" w:rsidRPr="00661428" w:rsidRDefault="00495DB8" w:rsidP="0039361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4412EF43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71A56C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E3F009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7C4DE8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495DB8" w:rsidRPr="00495DB8" w14:paraId="78E61E22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87E9142" w14:textId="08D63FCF" w:rsidR="00495DB8" w:rsidRPr="00661428" w:rsidRDefault="00495DB8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4.2</w:t>
            </w:r>
          </w:p>
        </w:tc>
        <w:tc>
          <w:tcPr>
            <w:tcW w:w="5244" w:type="dxa"/>
            <w:vAlign w:val="center"/>
          </w:tcPr>
          <w:p w14:paraId="1E5AA7AA" w14:textId="77777777" w:rsidR="00495DB8" w:rsidRPr="00661428" w:rsidRDefault="00495DB8" w:rsidP="00393611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Надання першої допомоги при травмах.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Відпрацювати алгоритм надання першої допомоги при переломі або вивиху. Продемонструвати правила іммобілізації ушкодженої кінцівки за допомогою стандартної або підручної шини. </w:t>
            </w:r>
          </w:p>
          <w:p w14:paraId="2298226D" w14:textId="77777777" w:rsidR="00495DB8" w:rsidRDefault="00495DB8" w:rsidP="00393611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Зазначити основні правила транспортування постраждалого.</w:t>
            </w:r>
          </w:p>
          <w:p w14:paraId="352390FB" w14:textId="77777777" w:rsidR="00495DB8" w:rsidRDefault="00495DB8" w:rsidP="00393611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5A976E1C" w14:textId="16DEF8D5" w:rsidR="00495DB8" w:rsidRPr="00661428" w:rsidRDefault="00495DB8" w:rsidP="00393611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7E681FE7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B9CEB28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F662AE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0347E83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495DB8" w:rsidRPr="00495DB8" w14:paraId="1169D0C5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345C798" w14:textId="4811B8F4" w:rsidR="00495DB8" w:rsidRPr="00661428" w:rsidRDefault="00495DB8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4.3</w:t>
            </w:r>
          </w:p>
        </w:tc>
        <w:tc>
          <w:tcPr>
            <w:tcW w:w="5244" w:type="dxa"/>
            <w:vAlign w:val="center"/>
          </w:tcPr>
          <w:p w14:paraId="6AF13511" w14:textId="77777777" w:rsidR="00495DB8" w:rsidRPr="00661428" w:rsidRDefault="00495DB8" w:rsidP="00393611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Догляд за пацієнтом з ортопедичною або травматологічною патологією.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Скласти план сестринського догляду за пацієнтом із травмою або захворюванням опорно-рухового апарату. </w:t>
            </w:r>
          </w:p>
          <w:p w14:paraId="416D665F" w14:textId="77777777" w:rsidR="00495DB8" w:rsidRDefault="00495DB8" w:rsidP="00393611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Визначити основні потреби пацієнта, можливі проблеми та заходи профілактики ускладнень, зокрема пролежнів, набряків і порушень рухливості.</w:t>
            </w:r>
          </w:p>
          <w:p w14:paraId="1CFD1BE3" w14:textId="77777777" w:rsidR="00495DB8" w:rsidRDefault="00495DB8" w:rsidP="00393611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4706CDA3" w14:textId="428DB181" w:rsidR="00495DB8" w:rsidRPr="00661428" w:rsidRDefault="00495DB8" w:rsidP="00393611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6B0BC1A0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10080B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115DA5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4426000" w14:textId="77777777" w:rsidR="00495DB8" w:rsidRPr="00661428" w:rsidRDefault="00495DB8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495DB8" w:rsidRPr="00661428" w14:paraId="1F01E4EA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0A955C48" w14:textId="432EB131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  <w:r w:rsidR="00F961DA" w:rsidRPr="00F961DA"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  <w:t xml:space="preserve">  </w:t>
            </w:r>
          </w:p>
        </w:tc>
      </w:tr>
      <w:tr w:rsidR="00495DB8" w:rsidRPr="00661428" w14:paraId="6E5B87F4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26B7A5AC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498F39C9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487B9EFD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5E2B9939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16A8A0C0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6A75AD69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49A217BE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40D2BD0D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3F8A89BC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1DB61EE9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FAB67B3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3BEBF1C6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ECCA53C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52B381D4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5A6FFE3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4E5A8E5A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4B887E1A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2D0D24F6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0313E38C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4B8160F2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C4FC690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35250B5E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3D710DA3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3CE6635B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931F73A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282E04D9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D7E7A7D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350480AE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087CC0FE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2E9DC91C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08C953BA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0243A053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7638F609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40C2DF68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776A36BD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45F8CB09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0F01752C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1FF0579A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7491FEFE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368C78C4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25D7633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4C9B3D3D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4601C2CE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7CF46249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7A893648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2728A7C8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466B8DB8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369CAD9E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DAA3ABF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04134AF9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33BD6688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7E5ECD9D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1A8F167F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0DD0A307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16030B2E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7A7F0C48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180B09AE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69B8F956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77072F92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1F5717FE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78423779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1763EC5B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B4028A3" w14:textId="77777777" w:rsidR="00495DB8" w:rsidRPr="00661428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495DB8" w:rsidRPr="00661428" w14:paraId="1212EFDC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F6F0B57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40264C8D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7B888A15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5B3002F7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1853A00E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6BC9473E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5BEE9B51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727DEBAA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23BF070B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5A08FA88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3C6BB36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3C861BB0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25800D2C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77A765A0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7FE10C72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5611195E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BF2A0D6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4E8DA19D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9070D14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3BEED271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2A7DECB6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6C9F991F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540C0819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502A9CEE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41C225A2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7A21A971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0DD33194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3C91A8B4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786E5A78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4E085D5A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3B01C5A7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3043615B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31F21CB0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6521F992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23FABC99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629BD464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3703486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3BB45F91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0F2FE6C2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0413B882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11C31545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48366B18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039A0ECC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17F9D304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AB76064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1D5C938B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6210F80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064139DF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03950082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69C4BDE9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0F55CDCC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617335A1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3BB67354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14BAAED7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1BDD52B5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1316C382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58D233B6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04771C95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B570566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495DB8" w:rsidRPr="00661428" w14:paraId="0185770D" w14:textId="77777777" w:rsidTr="00F961DA">
        <w:trPr>
          <w:gridBefore w:val="1"/>
          <w:wBefore w:w="142" w:type="dxa"/>
        </w:trPr>
        <w:tc>
          <w:tcPr>
            <w:tcW w:w="7655" w:type="dxa"/>
            <w:gridSpan w:val="6"/>
            <w:shd w:val="clear" w:color="auto" w:fill="FFFFFF" w:themeFill="background1"/>
          </w:tcPr>
          <w:p w14:paraId="689043C9" w14:textId="77777777" w:rsidR="00495DB8" w:rsidRPr="00F961DA" w:rsidRDefault="00495DB8" w:rsidP="00393611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</w:p>
        </w:tc>
      </w:tr>
      <w:tr w:rsidR="00F178C2" w:rsidRPr="00661428" w14:paraId="0F4D75C2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7D135B67" w14:textId="11354029" w:rsidR="00F178C2" w:rsidRPr="00661428" w:rsidRDefault="00F178C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1428">
              <w:rPr>
                <w:lang w:val="uk-UA"/>
              </w:rPr>
              <w:lastRenderedPageBreak/>
              <w:br w:type="page"/>
            </w:r>
            <w:r w:rsidR="00661428" w:rsidRPr="0066142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5</w:t>
            </w:r>
          </w:p>
        </w:tc>
        <w:tc>
          <w:tcPr>
            <w:tcW w:w="7087" w:type="dxa"/>
            <w:gridSpan w:val="5"/>
            <w:vAlign w:val="center"/>
          </w:tcPr>
          <w:p w14:paraId="60FE1A8D" w14:textId="43EA5D04" w:rsidR="00F178C2" w:rsidRPr="00661428" w:rsidRDefault="00661428" w:rsidP="006614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Основи лікувального масажу</w:t>
            </w:r>
          </w:p>
        </w:tc>
      </w:tr>
      <w:tr w:rsidR="00F178C2" w:rsidRPr="00661428" w14:paraId="473BAEA6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0649717" w14:textId="6CDDC24C" w:rsidR="00F178C2" w:rsidRPr="00661428" w:rsidRDefault="00661428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</w:t>
            </w:r>
            <w:r w:rsidR="00F178C2"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.1</w:t>
            </w:r>
          </w:p>
        </w:tc>
        <w:tc>
          <w:tcPr>
            <w:tcW w:w="5244" w:type="dxa"/>
            <w:vAlign w:val="center"/>
          </w:tcPr>
          <w:p w14:paraId="576C7548" w14:textId="75E327B8" w:rsidR="00661428" w:rsidRDefault="00661428" w:rsidP="00661428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Підготовка пацієнта до лікувального масажу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Ознайомитися з показаннями та протипоказаннями до проведення лікувального масажу. </w:t>
            </w:r>
          </w:p>
          <w:p w14:paraId="7A0D9391" w14:textId="77777777" w:rsidR="00661428" w:rsidRDefault="00661428" w:rsidP="00661428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Підготувати місце роботи, необхідне обладнання та пацієнта до процедури. </w:t>
            </w:r>
          </w:p>
          <w:p w14:paraId="418064DF" w14:textId="76DC3C98" w:rsidR="00661428" w:rsidRPr="00661428" w:rsidRDefault="00661428" w:rsidP="00661428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Дотримуватися правил гігієни та безпеки.</w:t>
            </w:r>
          </w:p>
          <w:p w14:paraId="7E051402" w14:textId="36C48616" w:rsidR="00F178C2" w:rsidRPr="00661428" w:rsidRDefault="00661428" w:rsidP="00661428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- Висновки.</w:t>
            </w:r>
          </w:p>
        </w:tc>
        <w:tc>
          <w:tcPr>
            <w:tcW w:w="426" w:type="dxa"/>
            <w:vAlign w:val="center"/>
          </w:tcPr>
          <w:p w14:paraId="23DD9BF2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B45947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19B69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043E1D7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61428" w14:paraId="75D49944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B122A8B" w14:textId="7F092939" w:rsidR="00F178C2" w:rsidRPr="00661428" w:rsidRDefault="00661428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</w:t>
            </w:r>
            <w:r w:rsidR="00F178C2"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.2</w:t>
            </w:r>
          </w:p>
        </w:tc>
        <w:tc>
          <w:tcPr>
            <w:tcW w:w="5244" w:type="dxa"/>
            <w:vAlign w:val="center"/>
          </w:tcPr>
          <w:p w14:paraId="7315BADC" w14:textId="77777777" w:rsidR="00661428" w:rsidRPr="00661428" w:rsidRDefault="00661428" w:rsidP="00661428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Відпрацювання основних прийомів лікувального масажу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Відпрацювати основні прийоми масажу: </w:t>
            </w:r>
            <w:proofErr w:type="spellStart"/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погладжування</w:t>
            </w:r>
            <w:proofErr w:type="spellEnd"/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, розтирання, </w:t>
            </w:r>
            <w:proofErr w:type="spellStart"/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розминання</w:t>
            </w:r>
            <w:proofErr w:type="spellEnd"/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та вібрацію. Виконати прийоми на окремій ділянці тіла з дотриманням правильної послідовності, сили та напрямку рухів.</w:t>
            </w:r>
          </w:p>
          <w:p w14:paraId="22F6CFD1" w14:textId="13F43068" w:rsidR="00F178C2" w:rsidRPr="00661428" w:rsidRDefault="00661428" w:rsidP="00661428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-Висновки.</w:t>
            </w:r>
          </w:p>
        </w:tc>
        <w:tc>
          <w:tcPr>
            <w:tcW w:w="426" w:type="dxa"/>
            <w:vAlign w:val="center"/>
          </w:tcPr>
          <w:p w14:paraId="718F5D0A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F139DA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845255A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B6E0A3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661428" w14:paraId="20E6A14E" w14:textId="77777777" w:rsidTr="00F961DA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079CBDE5" w14:textId="3DF4E3CF" w:rsidR="00F178C2" w:rsidRPr="00661428" w:rsidRDefault="00661428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</w:t>
            </w:r>
            <w:r w:rsidR="00F178C2" w:rsidRPr="0066142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.3</w:t>
            </w:r>
          </w:p>
        </w:tc>
        <w:tc>
          <w:tcPr>
            <w:tcW w:w="5244" w:type="dxa"/>
            <w:vAlign w:val="center"/>
          </w:tcPr>
          <w:p w14:paraId="7F1E2667" w14:textId="77777777" w:rsidR="00661428" w:rsidRDefault="00661428" w:rsidP="00661428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Проведення лікувального масажу окремої ділянки тіла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 xml:space="preserve">Провести комплекс лікувального масажу окремої ділянки тіла (спини, верхньої або нижньої кінцівки) з урахуванням стану пацієнта. </w:t>
            </w:r>
          </w:p>
          <w:p w14:paraId="22915A5F" w14:textId="280FBEF9" w:rsidR="00661428" w:rsidRPr="00661428" w:rsidRDefault="00661428" w:rsidP="00661428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Оцінити його самопочуття до та після процедури та зробити короткий висновок про реакцію організму на масаж.</w:t>
            </w:r>
          </w:p>
          <w:p w14:paraId="232DBCF4" w14:textId="72743191" w:rsidR="00F178C2" w:rsidRPr="00661428" w:rsidRDefault="00661428" w:rsidP="00661428">
            <w:pPr>
              <w:numPr>
                <w:ilvl w:val="0"/>
                <w:numId w:val="29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66142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Висновки.</w:t>
            </w:r>
          </w:p>
        </w:tc>
        <w:tc>
          <w:tcPr>
            <w:tcW w:w="426" w:type="dxa"/>
            <w:vAlign w:val="center"/>
          </w:tcPr>
          <w:p w14:paraId="2CB6B069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9A88D4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80214D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48A8395" w14:textId="77777777" w:rsidR="00F178C2" w:rsidRPr="00661428" w:rsidRDefault="00F178C2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618588F4" w14:textId="77777777" w:rsidR="00C7774F" w:rsidRDefault="00C7774F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46449F1" w14:textId="77777777" w:rsidR="00661428" w:rsidRDefault="00661428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09D2B87" w14:textId="77777777" w:rsidR="00661428" w:rsidRPr="00661428" w:rsidRDefault="00661428" w:rsidP="00661428">
      <w:pPr>
        <w:ind w:left="142"/>
        <w:rPr>
          <w:rFonts w:ascii="Times New Roman" w:hAnsi="Times New Roman" w:cs="Times New Roman"/>
          <w:sz w:val="22"/>
          <w:szCs w:val="22"/>
          <w:lang w:val="uk-UA"/>
        </w:rPr>
      </w:pPr>
      <w:r w:rsidRPr="00661428">
        <w:rPr>
          <w:rFonts w:ascii="Times New Roman" w:hAnsi="Times New Roman" w:cs="Times New Roman"/>
          <w:sz w:val="22"/>
          <w:szCs w:val="22"/>
          <w:lang w:val="uk-UA"/>
        </w:rPr>
        <w:t>Керівники:</w:t>
      </w:r>
    </w:p>
    <w:p w14:paraId="489BAF50" w14:textId="77777777" w:rsidR="00661428" w:rsidRPr="00661428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17A15EAA" w14:textId="77777777" w:rsidR="00661428" w:rsidRPr="00661428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1428">
        <w:rPr>
          <w:rFonts w:ascii="Times New Roman" w:hAnsi="Times New Roman" w:cs="Times New Roman"/>
          <w:sz w:val="22"/>
          <w:szCs w:val="22"/>
          <w:lang w:val="uk-UA"/>
        </w:rPr>
        <w:t>від вищого навчального закладу          ________            __________________</w:t>
      </w:r>
    </w:p>
    <w:p w14:paraId="24B967FE" w14:textId="77777777" w:rsidR="00661428" w:rsidRPr="00661428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1428">
        <w:rPr>
          <w:rFonts w:ascii="Times New Roman" w:hAnsi="Times New Roman" w:cs="Times New Roman"/>
          <w:sz w:val="22"/>
          <w:szCs w:val="22"/>
          <w:lang w:val="uk-UA"/>
        </w:rPr>
        <w:t>(підпис)                          (прізвище та ініціали)</w:t>
      </w:r>
    </w:p>
    <w:p w14:paraId="77D732A4" w14:textId="77777777" w:rsidR="00661428" w:rsidRPr="00661428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15BEC6B3" w14:textId="77777777" w:rsidR="00661428" w:rsidRPr="00661428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52D98416" w14:textId="77777777" w:rsidR="00661428" w:rsidRPr="00661428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1428">
        <w:rPr>
          <w:rFonts w:ascii="Times New Roman" w:hAnsi="Times New Roman" w:cs="Times New Roman"/>
          <w:sz w:val="22"/>
          <w:szCs w:val="22"/>
          <w:lang w:val="uk-UA"/>
        </w:rPr>
        <w:t>від підприємства, організації, установи   _______              _________________</w:t>
      </w:r>
    </w:p>
    <w:p w14:paraId="7DAD2FA2" w14:textId="77777777" w:rsidR="00661428" w:rsidRPr="00661428" w:rsidRDefault="00661428" w:rsidP="00661428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661428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                                                       (підпис)                          (прізвище та ініціали)     </w:t>
      </w:r>
    </w:p>
    <w:p w14:paraId="78094C6A" w14:textId="77777777" w:rsidR="00661428" w:rsidRPr="00661428" w:rsidRDefault="00661428" w:rsidP="00661428">
      <w:pPr>
        <w:rPr>
          <w:lang w:val="uk-UA"/>
        </w:rPr>
      </w:pPr>
    </w:p>
    <w:p w14:paraId="17C5745F" w14:textId="77777777" w:rsidR="00661428" w:rsidRPr="00661428" w:rsidRDefault="00661428" w:rsidP="00661428">
      <w:pPr>
        <w:rPr>
          <w:lang w:val="uk-UA"/>
        </w:rPr>
      </w:pPr>
    </w:p>
    <w:p w14:paraId="0183A743" w14:textId="77777777" w:rsidR="00661428" w:rsidRDefault="00661428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427A9B4" w14:textId="77777777" w:rsidR="00342C47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18BFAD8" w14:textId="77777777" w:rsidR="00342C47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61A91466" w14:textId="77777777" w:rsidR="00342C47" w:rsidRDefault="00342C47" w:rsidP="00C7774F">
      <w:pPr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80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42"/>
        <w:gridCol w:w="7370"/>
        <w:gridCol w:w="142"/>
        <w:gridCol w:w="142"/>
      </w:tblGrid>
      <w:tr w:rsidR="00C7774F" w:rsidRPr="00F961DA" w14:paraId="77A0489D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C2B28" w14:textId="435318E8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F961DA" w14:paraId="5A324DD7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E99E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123CD9CA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109A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7E842EE0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BC6B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236E5DC9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74EF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0849195A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0B6F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740F777E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E347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04DBF831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81AE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2AD4C0B3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D2A1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4A63E670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14EA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1FC98A39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C3B3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52BC531A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8785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5AF5B5CF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CF59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5A11AC64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CA2E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2D461381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F4E9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2CD32473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6F50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5A8E6F73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A230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0181E9D9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6798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1E318484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4D23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08949439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5769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71142BF4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6F5E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16DE9D58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720B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3C290BC0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6E76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6648CC1C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4A5C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3DAD6004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B41F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7A04C1D0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94C6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5712A17C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C43D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5EE983EF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9F5D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6126E577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75C9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5E0615FC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DE85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7C112241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644F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F961DA" w14:paraId="53FB82B7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4C4B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12B9C6A6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ACFFB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320F81" w:rsidRPr="00F961DA" w14:paraId="21B05BB1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68885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585E36C1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A5512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689480BD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7231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580855E4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BC2AE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2738561F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3ED02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12E603D0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A86C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6490C524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D0E78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7DB1FBE5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7F515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5BB047D6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97528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41CA110C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0C173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239DA1EA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CE301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0A0F2E41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4DEB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34C464AF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E2D16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49AC0745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7502F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77A1F1CF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C6FE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4F6F8537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695DA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035062D5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67197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2CB7FF6E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C48F7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014043C6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EE552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2D0DCAE3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4B343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32E21F44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D38A1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60885057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3A53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698BFB57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EF50E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4BDAFE22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62FF8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570E17B7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2B4E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5FD5B9AE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0B327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51310276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1323D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6827B9A6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3A76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37C87AD5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0E03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7283E2DC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D0CE1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320F81" w:rsidRPr="00F961DA" w14:paraId="31E733CA" w14:textId="77777777" w:rsidTr="00F961DA">
        <w:trPr>
          <w:gridBefore w:val="2"/>
          <w:wBefore w:w="426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0AEE" w14:textId="77777777" w:rsidR="00320F81" w:rsidRPr="00F961DA" w:rsidRDefault="00320F81" w:rsidP="007A6144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53874F3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319FB" w14:textId="410A2305" w:rsidR="00C7774F" w:rsidRPr="00F961DA" w:rsidRDefault="00320F81" w:rsidP="00C7774F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sz w:val="28"/>
                <w:lang w:val="uk-UA"/>
              </w:rPr>
              <w:lastRenderedPageBreak/>
              <w:br w:type="page"/>
              <w:t xml:space="preserve">  </w:t>
            </w:r>
            <w:r w:rsidR="00C7774F"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495DB8" w14:paraId="185D8543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B3BA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E11EBF2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E294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2446543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57F6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5116A78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D779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1875567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E412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4579C8C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44C7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649AB6D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D7CC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F554C8E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23E1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B13F795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6A6A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C63D92A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E01B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F85351E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EEF7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7A2294B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3A30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7A8BD6F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715B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0A67D61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2EC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054DF60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4AED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A8EA8EA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A3B3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919A603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DD1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20DA709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79F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6445908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DE7D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D8D2C81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62A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20ADE94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45A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F32E400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9C0B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7C39B55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C4B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8090684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AEE6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DB7CFB7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BDA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D2C117F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78B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F732894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8092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9F666AA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89DB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2B507BF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800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291DDEA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7129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C57C7AB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1B6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DA491D5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9307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495DB8" w14:paraId="005E881C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B5AF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09117D8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58B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0E8B505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C586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74860FB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764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2C2DBB4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D646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C2AB303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590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A22B5F6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25BA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ED5E7EA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833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3F10A71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EDD6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41F9552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A703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399B074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02C2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774E871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30A0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0C043A7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6037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8107BA1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0198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9249008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3A7A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31645DC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A3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98E11B9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2B60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BA5F85C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A9E4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A1F1063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A59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198B150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4811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8B7FE12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703C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FF00021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AD52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289B6FF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A5F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5E5A058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378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9535C85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296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25033A0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21F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8CD3F0D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984E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947D605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8D67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827764C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220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443E0B4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3E1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3DB5A85" w14:textId="77777777" w:rsidTr="00F961DA">
        <w:trPr>
          <w:gridBefore w:val="1"/>
          <w:gridAfter w:val="1"/>
          <w:wBefore w:w="284" w:type="dxa"/>
          <w:wAfter w:w="142" w:type="dxa"/>
        </w:trPr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1AA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ABD828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BE21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495DB8" w14:paraId="3645EEA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4ED0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51D2D3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2211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05EA06C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BEB4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6FF365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129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DB0E42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5BC9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B3887A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D198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9C2C40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94CC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8DC0C6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7560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8A31AC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4BEA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2E43AA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840A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ru-RU"/>
              </w:rPr>
            </w:pPr>
          </w:p>
        </w:tc>
      </w:tr>
      <w:tr w:rsidR="00C7774F" w:rsidRPr="00495DB8" w14:paraId="2BDC046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9F9A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F25F69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1402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0C44B5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31A4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C1E973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B4D3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BFADB9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F1F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409CC4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7AB7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17EB5A2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E5D5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A6A988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ACD1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59EC473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ADE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42DD660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32C7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C653CD0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187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BD779AC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B82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C7B364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39C9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01E41C3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E318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2ABD0F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DA12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F06D2A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CB3B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890AD3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C882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6253D9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2F24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A45786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EC1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05821F3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100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05EB06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B3F7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6882D8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32B7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495DB8" w14:paraId="6C5798F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6988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600FFE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40E9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6184840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58E7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FF4958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760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734922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A261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0BE431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7D2C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B8AB54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0633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5F1EE7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95A8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08AFA1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134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04FF98C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8E46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B72563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426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E1A206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720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8EE29A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AE41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89940C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145A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D2461D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5EAF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34D305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74D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B68919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7A1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EC9CA1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5A57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D0C91B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B3BA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2559B4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00D9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006380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34C6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CD1F47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011A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8D9FA7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CF11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6A7A69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A6B6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EC7465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EA39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08922B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2CAC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FCF1B1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565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7E63513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FB52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3C5A44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ED67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472CEE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B77E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5F343B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8376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79173C3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F2C3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sz w:val="28"/>
                <w:szCs w:val="22"/>
                <w:lang w:val="uk-UA"/>
              </w:rPr>
              <w:lastRenderedPageBreak/>
              <w:br w:type="page"/>
            </w: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495DB8" w14:paraId="5230FF33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2B18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5433F0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373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36BCDB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6EDC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1E99B9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E60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618010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327B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6A16A8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C706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45D666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671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D41618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D5C7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5E9E93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659A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639551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551A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9052E6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529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798131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1BEF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D694330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97B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57A36D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35E0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6CCC36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8DD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E672F12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227A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8CDA59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886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4BBF23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7509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767818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2D9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9C8CFF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94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B53891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F447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0689AD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EFFC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C64F28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9008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A2EF613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948E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8FCB83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3122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FB4F32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4D3F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158F42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167D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6A5048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A4DB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BAB5E6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BAA2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C5EFBE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267A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F488810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D53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F500583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37E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495DB8" w14:paraId="5C71AC7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AC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BAFC54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ABA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AEDBEF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0746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C29F20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43B7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ACC3B4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6364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2A16C6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BAAB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80F3D2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56A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AC90C9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B041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334469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0BE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BA771E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9B6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1B02700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46D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BE04F0C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4E84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FBFEE8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57C5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C0FC0D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F3BA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9A0644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F62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B2D8B3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6D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007C88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CAA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69F591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4997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0CAFFC2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9CDD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0CD2A6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28DF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856AC8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16E7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3976AA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5C23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C85D3D2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4546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DCC71A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BFD2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EA6CC3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1DAE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E35F19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679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431AFD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194A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5DB8AD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4137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1349F6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9D59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AFCE00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43B8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96798B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BE7C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0BA34C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16A5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sz w:val="28"/>
                <w:szCs w:val="22"/>
                <w:lang w:val="uk-UA"/>
              </w:rPr>
              <w:lastRenderedPageBreak/>
              <w:br w:type="page"/>
            </w: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495DB8" w14:paraId="1C6AE4D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7523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CF1F9E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A336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DB00663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C7A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F0A8BA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1E5D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DDF065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D0BE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2EBA2B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24A5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838348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DDA3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77727B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3649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84A869C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B3AC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A707A0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AEFD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59F1B4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7283A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855BE92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737D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7CCB73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CB8D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FDA424C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ED83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1AFCA52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48E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9A43F1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15DB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68BA01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555D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87DE03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9F4B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CBC3A0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F0EE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CD606E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A93D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9709F4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3B26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515FAA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BD3B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B650CCC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DDD7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8CCCC5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B24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3D170C0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7674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12BFD02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F2F7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B4A5A90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6125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ACF68E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120A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B0C85C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97BB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AD1317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2320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3619412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31D2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BF6378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984B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val="uk-UA"/>
              </w:rPr>
            </w:pPr>
            <w:r w:rsidRPr="00F961DA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495DB8" w14:paraId="0E094D8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C189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4D33DE2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E022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E7329F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F68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94822C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E379C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A01DF11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B149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29D616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4C7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E260B6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E5CAB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E706A3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11F7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2BFBFB3C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7F8A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619ED6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2065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AF433B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727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24562C3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0C514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7DB41C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AAC27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8013972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7B25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432160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5D10F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8B8FC04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3BB6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BE3E29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F5A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D4965E8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901D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8BDAAA7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615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7BBF469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D26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52BCFD7D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C2ED3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5D08F4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57E0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A55C23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AF75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16860D8A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99AD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4BA41E3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21C09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66FF947F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E7948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31381EA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0C81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73F359E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CA47D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42027015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89896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02288BD6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2BB4E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  <w:tr w:rsidR="00C7774F" w:rsidRPr="00495DB8" w14:paraId="7521E8FB" w14:textId="77777777" w:rsidTr="00F961DA">
        <w:trPr>
          <w:gridAfter w:val="2"/>
          <w:wAfter w:w="284" w:type="dxa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944D1" w14:textId="77777777" w:rsidR="00C7774F" w:rsidRPr="00F961DA" w:rsidRDefault="00C7774F" w:rsidP="00C7774F">
            <w:pPr>
              <w:jc w:val="center"/>
              <w:rPr>
                <w:rFonts w:ascii="Times New Roman" w:hAnsi="Times New Roman" w:cs="Times New Roman"/>
                <w:sz w:val="28"/>
                <w:szCs w:val="22"/>
                <w:lang w:val="uk-UA"/>
              </w:rPr>
            </w:pPr>
          </w:p>
        </w:tc>
      </w:tr>
    </w:tbl>
    <w:p w14:paraId="77B7FAD4" w14:textId="77777777" w:rsidR="00C7774F" w:rsidRPr="00661428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</w:p>
    <w:sectPr w:rsidR="00C7774F" w:rsidRPr="00661428" w:rsidSect="008F1F68">
      <w:headerReference w:type="default" r:id="rId8"/>
      <w:pgSz w:w="16838" w:h="11906" w:orient="landscape"/>
      <w:pgMar w:top="567" w:right="567" w:bottom="567" w:left="567" w:header="57" w:footer="113" w:gutter="0"/>
      <w:cols w:num="2" w:space="720" w:equalWidth="0">
        <w:col w:w="7639" w:space="425"/>
        <w:col w:w="763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DC1425" w14:textId="77777777" w:rsidR="00592ED1" w:rsidRDefault="00592ED1" w:rsidP="008F1F68">
      <w:r>
        <w:separator/>
      </w:r>
    </w:p>
  </w:endnote>
  <w:endnote w:type="continuationSeparator" w:id="0">
    <w:p w14:paraId="25D01DCD" w14:textId="77777777" w:rsidR="00592ED1" w:rsidRDefault="00592ED1" w:rsidP="008F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EA1CB7" w14:textId="77777777" w:rsidR="00592ED1" w:rsidRDefault="00592ED1" w:rsidP="008F1F68">
      <w:r>
        <w:separator/>
      </w:r>
    </w:p>
  </w:footnote>
  <w:footnote w:type="continuationSeparator" w:id="0">
    <w:p w14:paraId="018C519F" w14:textId="77777777" w:rsidR="00592ED1" w:rsidRDefault="00592ED1" w:rsidP="008F1F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350327"/>
      <w:docPartObj>
        <w:docPartGallery w:val="Page Numbers (Top of Page)"/>
        <w:docPartUnique/>
      </w:docPartObj>
    </w:sdtPr>
    <w:sdtEndPr/>
    <w:sdtContent>
      <w:p w14:paraId="454C90DE" w14:textId="331A9F13" w:rsidR="008F1F68" w:rsidRDefault="008F1F6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CDD" w:rsidRPr="00763CDD">
          <w:rPr>
            <w:noProof/>
            <w:lang w:val="ru-RU"/>
          </w:rPr>
          <w:t>2</w:t>
        </w:r>
        <w:r>
          <w:fldChar w:fldCharType="end"/>
        </w:r>
      </w:p>
    </w:sdtContent>
  </w:sdt>
  <w:p w14:paraId="2FD1086F" w14:textId="77777777" w:rsidR="008F1F68" w:rsidRDefault="008F1F68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04875ED6"/>
    <w:multiLevelType w:val="multilevel"/>
    <w:tmpl w:val="082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AE6238"/>
    <w:multiLevelType w:val="multilevel"/>
    <w:tmpl w:val="76C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A12B0F"/>
    <w:multiLevelType w:val="multilevel"/>
    <w:tmpl w:val="192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092AFE"/>
    <w:multiLevelType w:val="multilevel"/>
    <w:tmpl w:val="F972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2E3847"/>
    <w:multiLevelType w:val="multilevel"/>
    <w:tmpl w:val="7DD2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F976BA"/>
    <w:multiLevelType w:val="multilevel"/>
    <w:tmpl w:val="3072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52152E"/>
    <w:multiLevelType w:val="multilevel"/>
    <w:tmpl w:val="595C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476299"/>
    <w:multiLevelType w:val="multilevel"/>
    <w:tmpl w:val="900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FF770A"/>
    <w:multiLevelType w:val="multilevel"/>
    <w:tmpl w:val="04C6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132F4A"/>
    <w:multiLevelType w:val="multilevel"/>
    <w:tmpl w:val="C31C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D2699E"/>
    <w:multiLevelType w:val="multilevel"/>
    <w:tmpl w:val="5CF4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F02FB1"/>
    <w:multiLevelType w:val="multilevel"/>
    <w:tmpl w:val="A0A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A70529"/>
    <w:multiLevelType w:val="multilevel"/>
    <w:tmpl w:val="25BC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81641B4"/>
    <w:multiLevelType w:val="multilevel"/>
    <w:tmpl w:val="903C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0E1B75"/>
    <w:multiLevelType w:val="multilevel"/>
    <w:tmpl w:val="1454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A95344"/>
    <w:multiLevelType w:val="multilevel"/>
    <w:tmpl w:val="4044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660865"/>
    <w:multiLevelType w:val="multilevel"/>
    <w:tmpl w:val="786A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8A73A0"/>
    <w:multiLevelType w:val="multilevel"/>
    <w:tmpl w:val="08AAA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2F0FDB"/>
    <w:multiLevelType w:val="multilevel"/>
    <w:tmpl w:val="084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35F0F0C"/>
    <w:multiLevelType w:val="multilevel"/>
    <w:tmpl w:val="DE9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F3E96"/>
    <w:multiLevelType w:val="multilevel"/>
    <w:tmpl w:val="A6B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F16F91"/>
    <w:multiLevelType w:val="multilevel"/>
    <w:tmpl w:val="B5B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CB7E08"/>
    <w:multiLevelType w:val="multilevel"/>
    <w:tmpl w:val="84C2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6B3E78"/>
    <w:multiLevelType w:val="multilevel"/>
    <w:tmpl w:val="A3B6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1E7263"/>
    <w:multiLevelType w:val="multilevel"/>
    <w:tmpl w:val="148E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30"/>
  </w:num>
  <w:num w:numId="12">
    <w:abstractNumId w:val="13"/>
  </w:num>
  <w:num w:numId="13">
    <w:abstractNumId w:val="24"/>
  </w:num>
  <w:num w:numId="14">
    <w:abstractNumId w:val="26"/>
  </w:num>
  <w:num w:numId="15">
    <w:abstractNumId w:val="15"/>
  </w:num>
  <w:num w:numId="16">
    <w:abstractNumId w:val="28"/>
  </w:num>
  <w:num w:numId="17">
    <w:abstractNumId w:val="31"/>
  </w:num>
  <w:num w:numId="18">
    <w:abstractNumId w:val="32"/>
  </w:num>
  <w:num w:numId="19">
    <w:abstractNumId w:val="21"/>
  </w:num>
  <w:num w:numId="20">
    <w:abstractNumId w:val="33"/>
  </w:num>
  <w:num w:numId="21">
    <w:abstractNumId w:val="23"/>
  </w:num>
  <w:num w:numId="22">
    <w:abstractNumId w:val="25"/>
  </w:num>
  <w:num w:numId="23">
    <w:abstractNumId w:val="29"/>
  </w:num>
  <w:num w:numId="24">
    <w:abstractNumId w:val="19"/>
  </w:num>
  <w:num w:numId="25">
    <w:abstractNumId w:val="34"/>
  </w:num>
  <w:num w:numId="26">
    <w:abstractNumId w:val="27"/>
  </w:num>
  <w:num w:numId="27">
    <w:abstractNumId w:val="14"/>
  </w:num>
  <w:num w:numId="28">
    <w:abstractNumId w:val="11"/>
  </w:num>
  <w:num w:numId="29">
    <w:abstractNumId w:val="16"/>
  </w:num>
  <w:num w:numId="30">
    <w:abstractNumId w:val="12"/>
  </w:num>
  <w:num w:numId="31">
    <w:abstractNumId w:val="20"/>
  </w:num>
  <w:num w:numId="32">
    <w:abstractNumId w:val="22"/>
  </w:num>
  <w:num w:numId="33">
    <w:abstractNumId w:val="17"/>
  </w:num>
  <w:num w:numId="34">
    <w:abstractNumId w:val="10"/>
  </w:num>
  <w:num w:numId="35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D0E67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1A393C"/>
    <w:rsid w:val="001A6AFA"/>
    <w:rsid w:val="00201333"/>
    <w:rsid w:val="00210FA7"/>
    <w:rsid w:val="00216417"/>
    <w:rsid w:val="0026631D"/>
    <w:rsid w:val="002B7F6D"/>
    <w:rsid w:val="002C2F53"/>
    <w:rsid w:val="002D7DB8"/>
    <w:rsid w:val="00320F81"/>
    <w:rsid w:val="0033518C"/>
    <w:rsid w:val="00342C47"/>
    <w:rsid w:val="003437C2"/>
    <w:rsid w:val="00377186"/>
    <w:rsid w:val="003A1C03"/>
    <w:rsid w:val="003E1D87"/>
    <w:rsid w:val="00414627"/>
    <w:rsid w:val="00425D63"/>
    <w:rsid w:val="004643D8"/>
    <w:rsid w:val="00495DB8"/>
    <w:rsid w:val="00497C24"/>
    <w:rsid w:val="004C7BA5"/>
    <w:rsid w:val="004D2B4D"/>
    <w:rsid w:val="004E7628"/>
    <w:rsid w:val="004F48F2"/>
    <w:rsid w:val="005149B1"/>
    <w:rsid w:val="005647F2"/>
    <w:rsid w:val="005662D1"/>
    <w:rsid w:val="00573A09"/>
    <w:rsid w:val="00592ED1"/>
    <w:rsid w:val="005A4526"/>
    <w:rsid w:val="005A6118"/>
    <w:rsid w:val="005C1B16"/>
    <w:rsid w:val="005E53D0"/>
    <w:rsid w:val="006002EB"/>
    <w:rsid w:val="0060573C"/>
    <w:rsid w:val="006128EF"/>
    <w:rsid w:val="006179A2"/>
    <w:rsid w:val="006264B4"/>
    <w:rsid w:val="00633ACC"/>
    <w:rsid w:val="00643033"/>
    <w:rsid w:val="00644CC3"/>
    <w:rsid w:val="00647347"/>
    <w:rsid w:val="00661428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6A53A2"/>
    <w:rsid w:val="007152D7"/>
    <w:rsid w:val="00721E35"/>
    <w:rsid w:val="00746C14"/>
    <w:rsid w:val="00763CDD"/>
    <w:rsid w:val="00796579"/>
    <w:rsid w:val="007C2C59"/>
    <w:rsid w:val="00801F23"/>
    <w:rsid w:val="00837632"/>
    <w:rsid w:val="0085640F"/>
    <w:rsid w:val="008567AA"/>
    <w:rsid w:val="00892712"/>
    <w:rsid w:val="008A1A00"/>
    <w:rsid w:val="008A680A"/>
    <w:rsid w:val="008B0BB0"/>
    <w:rsid w:val="008E6C4B"/>
    <w:rsid w:val="008F18C0"/>
    <w:rsid w:val="008F1F68"/>
    <w:rsid w:val="00907648"/>
    <w:rsid w:val="00930FDE"/>
    <w:rsid w:val="009345D5"/>
    <w:rsid w:val="00983FC7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38F2"/>
    <w:rsid w:val="00BB7C2B"/>
    <w:rsid w:val="00BC1664"/>
    <w:rsid w:val="00BC2546"/>
    <w:rsid w:val="00BF37BC"/>
    <w:rsid w:val="00C05085"/>
    <w:rsid w:val="00C122B3"/>
    <w:rsid w:val="00C1593D"/>
    <w:rsid w:val="00C56C7E"/>
    <w:rsid w:val="00C64871"/>
    <w:rsid w:val="00C7335B"/>
    <w:rsid w:val="00C776A4"/>
    <w:rsid w:val="00C7774F"/>
    <w:rsid w:val="00CA2C6C"/>
    <w:rsid w:val="00CC0600"/>
    <w:rsid w:val="00CC78AC"/>
    <w:rsid w:val="00CD5C4A"/>
    <w:rsid w:val="00CF7953"/>
    <w:rsid w:val="00D008FC"/>
    <w:rsid w:val="00D02C56"/>
    <w:rsid w:val="00D07232"/>
    <w:rsid w:val="00D10245"/>
    <w:rsid w:val="00D11E83"/>
    <w:rsid w:val="00D21BDD"/>
    <w:rsid w:val="00D37AAE"/>
    <w:rsid w:val="00D65F07"/>
    <w:rsid w:val="00D92BB7"/>
    <w:rsid w:val="00DB3031"/>
    <w:rsid w:val="00DC76D2"/>
    <w:rsid w:val="00DD30ED"/>
    <w:rsid w:val="00E02CC7"/>
    <w:rsid w:val="00E64C21"/>
    <w:rsid w:val="00EC24C6"/>
    <w:rsid w:val="00EF2933"/>
    <w:rsid w:val="00F05146"/>
    <w:rsid w:val="00F1115D"/>
    <w:rsid w:val="00F178C2"/>
    <w:rsid w:val="00F3513C"/>
    <w:rsid w:val="00F465C5"/>
    <w:rsid w:val="00F5180D"/>
    <w:rsid w:val="00F51B21"/>
    <w:rsid w:val="00F51D87"/>
    <w:rsid w:val="00F8455C"/>
    <w:rsid w:val="00F961DA"/>
    <w:rsid w:val="00FA08CF"/>
    <w:rsid w:val="00FF30C9"/>
    <w:rsid w:val="12A02503"/>
    <w:rsid w:val="17DE2FB7"/>
    <w:rsid w:val="305D0E67"/>
    <w:rsid w:val="30BD46FA"/>
    <w:rsid w:val="3D2E204C"/>
    <w:rsid w:val="47743C29"/>
    <w:rsid w:val="4C484637"/>
    <w:rsid w:val="4EE67F59"/>
    <w:rsid w:val="51221273"/>
    <w:rsid w:val="529959A8"/>
    <w:rsid w:val="53ED01C1"/>
    <w:rsid w:val="577531FC"/>
    <w:rsid w:val="67CE182B"/>
    <w:rsid w:val="68860A0A"/>
    <w:rsid w:val="6B9110FF"/>
    <w:rsid w:val="6E88721B"/>
    <w:rsid w:val="75DF53EF"/>
    <w:rsid w:val="776E4C01"/>
    <w:rsid w:val="7D58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13C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/>
    <w:lsdException w:name="caption" w:semiHidden="1" w:unhideWhenUsed="1"/>
    <w:lsdException w:name="Default Paragraph Font" w:semiHidden="1" w:uiPriority="1" w:unhideWhenUsed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99" w:qFormat="0"/>
    <w:lsdException w:name="Light List" w:uiPriority="99" w:qFormat="0"/>
    <w:lsdException w:name="Light Grid" w:uiPriority="99" w:qFormat="0"/>
    <w:lsdException w:name="Medium Shading 1" w:uiPriority="99" w:qFormat="0"/>
    <w:lsdException w:name="Medium Shading 2" w:uiPriority="99" w:qFormat="0"/>
    <w:lsdException w:name="Medium List 1" w:uiPriority="99" w:qFormat="0"/>
    <w:lsdException w:name="Medium List 2" w:uiPriority="99" w:qFormat="0"/>
    <w:lsdException w:name="Medium Grid 1" w:uiPriority="99" w:qFormat="0"/>
    <w:lsdException w:name="Medium Grid 2" w:uiPriority="99" w:qFormat="0"/>
    <w:lsdException w:name="Medium Grid 3" w:uiPriority="99" w:qFormat="0"/>
    <w:lsdException w:name="Dark List" w:uiPriority="99" w:qFormat="0"/>
    <w:lsdException w:name="Colorful Shading" w:uiPriority="99" w:qFormat="0"/>
    <w:lsdException w:name="Colorful List" w:uiPriority="99" w:qFormat="0"/>
    <w:lsdException w:name="Colorful Grid" w:uiPriority="99" w:qFormat="0"/>
    <w:lsdException w:name="Light Shading Accent 1" w:uiPriority="99" w:qFormat="0"/>
    <w:lsdException w:name="Light List Accent 1" w:uiPriority="99" w:qFormat="0"/>
    <w:lsdException w:name="Light Grid Accent 1" w:uiPriority="99" w:qFormat="0"/>
    <w:lsdException w:name="Medium Shading 1 Accent 1" w:uiPriority="99" w:qFormat="0"/>
    <w:lsdException w:name="Medium Shading 2 Accent 1" w:uiPriority="99" w:qFormat="0"/>
    <w:lsdException w:name="Medium List 1 Accent 1" w:uiPriority="99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99" w:qFormat="0"/>
    <w:lsdException w:name="Medium Grid 1 Accent 1" w:uiPriority="99" w:qFormat="0"/>
    <w:lsdException w:name="Medium Grid 2 Accent 1" w:uiPriority="99" w:qFormat="0"/>
    <w:lsdException w:name="Medium Grid 3 Accent 1" w:uiPriority="99" w:qFormat="0"/>
    <w:lsdException w:name="Dark List Accent 1" w:uiPriority="99" w:qFormat="0"/>
    <w:lsdException w:name="Colorful Shading Accent 1" w:uiPriority="99" w:qFormat="0"/>
    <w:lsdException w:name="Colorful List Accent 1" w:uiPriority="99" w:qFormat="0"/>
    <w:lsdException w:name="Colorful Grid Accent 1" w:uiPriority="99" w:qFormat="0"/>
    <w:lsdException w:name="Light Shading Accent 2" w:uiPriority="99" w:qFormat="0"/>
    <w:lsdException w:name="Light List Accent 2" w:uiPriority="99" w:qFormat="0"/>
    <w:lsdException w:name="Light Grid Accent 2" w:uiPriority="99" w:qFormat="0"/>
    <w:lsdException w:name="Medium Shading 1 Accent 2" w:uiPriority="99" w:qFormat="0"/>
    <w:lsdException w:name="Medium Shading 2 Accent 2" w:uiPriority="99" w:qFormat="0"/>
    <w:lsdException w:name="Medium List 1 Accent 2" w:uiPriority="99" w:qFormat="0"/>
    <w:lsdException w:name="Medium List 2 Accent 2" w:uiPriority="99" w:qFormat="0"/>
    <w:lsdException w:name="Medium Grid 1 Accent 2" w:uiPriority="99" w:qFormat="0"/>
    <w:lsdException w:name="Medium Grid 2 Accent 2" w:uiPriority="99" w:qFormat="0"/>
    <w:lsdException w:name="Medium Grid 3 Accent 2" w:uiPriority="99" w:qFormat="0"/>
    <w:lsdException w:name="Dark List Accent 2" w:uiPriority="99" w:qFormat="0"/>
    <w:lsdException w:name="Colorful Shading Accent 2" w:uiPriority="99" w:qFormat="0"/>
    <w:lsdException w:name="Colorful List Accent 2" w:uiPriority="99" w:qFormat="0"/>
    <w:lsdException w:name="Colorful Grid Accent 2" w:uiPriority="99" w:qFormat="0"/>
    <w:lsdException w:name="Light Shading Accent 3" w:uiPriority="99" w:qFormat="0"/>
    <w:lsdException w:name="Light List Accent 3" w:uiPriority="99" w:qFormat="0"/>
    <w:lsdException w:name="Light Grid Accent 3" w:uiPriority="99" w:qFormat="0"/>
    <w:lsdException w:name="Medium Shading 1 Accent 3" w:uiPriority="99" w:qFormat="0"/>
    <w:lsdException w:name="Medium Shading 2 Accent 3" w:uiPriority="99" w:qFormat="0"/>
    <w:lsdException w:name="Medium List 1 Accent 3" w:uiPriority="99" w:qFormat="0"/>
    <w:lsdException w:name="Medium List 2 Accent 3" w:uiPriority="99" w:qFormat="0"/>
    <w:lsdException w:name="Medium Grid 1 Accent 3" w:uiPriority="99" w:qFormat="0"/>
    <w:lsdException w:name="Medium Grid 2 Accent 3" w:uiPriority="99" w:qFormat="0"/>
    <w:lsdException w:name="Medium Grid 3 Accent 3" w:uiPriority="99" w:qFormat="0"/>
    <w:lsdException w:name="Dark List Accent 3" w:uiPriority="99" w:qFormat="0"/>
    <w:lsdException w:name="Colorful Shading Accent 3" w:uiPriority="99" w:qFormat="0"/>
    <w:lsdException w:name="Colorful List Accent 3" w:uiPriority="99" w:qFormat="0"/>
    <w:lsdException w:name="Colorful Grid Accent 3" w:uiPriority="99" w:qFormat="0"/>
    <w:lsdException w:name="Light Shading Accent 4" w:uiPriority="99" w:qFormat="0"/>
    <w:lsdException w:name="Light List Accent 4" w:uiPriority="99" w:qFormat="0"/>
    <w:lsdException w:name="Light Grid Accent 4" w:uiPriority="99" w:qFormat="0"/>
    <w:lsdException w:name="Medium Shading 1 Accent 4" w:uiPriority="99" w:qFormat="0"/>
    <w:lsdException w:name="Medium Shading 2 Accent 4" w:uiPriority="99" w:qFormat="0"/>
    <w:lsdException w:name="Medium List 1 Accent 4" w:uiPriority="99" w:qFormat="0"/>
    <w:lsdException w:name="Medium List 2 Accent 4" w:uiPriority="99" w:qFormat="0"/>
    <w:lsdException w:name="Medium Grid 1 Accent 4" w:uiPriority="99" w:qFormat="0"/>
    <w:lsdException w:name="Medium Grid 2 Accent 4" w:uiPriority="99" w:qFormat="0"/>
    <w:lsdException w:name="Medium Grid 3 Accent 4" w:uiPriority="99" w:qFormat="0"/>
    <w:lsdException w:name="Dark List Accent 4" w:uiPriority="99" w:qFormat="0"/>
    <w:lsdException w:name="Colorful Shading Accent 4" w:uiPriority="99" w:qFormat="0"/>
    <w:lsdException w:name="Colorful List Accent 4" w:uiPriority="99" w:qFormat="0"/>
    <w:lsdException w:name="Colorful Grid Accent 4" w:uiPriority="99" w:qFormat="0"/>
    <w:lsdException w:name="Light Shading Accent 5" w:uiPriority="99" w:qFormat="0"/>
    <w:lsdException w:name="Light List Accent 5" w:uiPriority="99" w:qFormat="0"/>
    <w:lsdException w:name="Light Grid Accent 5" w:uiPriority="99" w:qFormat="0"/>
    <w:lsdException w:name="Medium Shading 1 Accent 5" w:uiPriority="99" w:qFormat="0"/>
    <w:lsdException w:name="Medium Shading 2 Accent 5" w:uiPriority="99" w:qFormat="0"/>
    <w:lsdException w:name="Medium List 1 Accent 5" w:uiPriority="99" w:qFormat="0"/>
    <w:lsdException w:name="Medium List 2 Accent 5" w:uiPriority="99" w:qFormat="0"/>
    <w:lsdException w:name="Medium Grid 1 Accent 5" w:uiPriority="99" w:qFormat="0"/>
    <w:lsdException w:name="Medium Grid 2 Accent 5" w:uiPriority="99" w:qFormat="0"/>
    <w:lsdException w:name="Medium Grid 3 Accent 5" w:uiPriority="99" w:qFormat="0"/>
    <w:lsdException w:name="Dark List Accent 5" w:uiPriority="99" w:qFormat="0"/>
    <w:lsdException w:name="Colorful Shading Accent 5" w:uiPriority="99" w:qFormat="0"/>
    <w:lsdException w:name="Colorful List Accent 5" w:uiPriority="99" w:qFormat="0"/>
    <w:lsdException w:name="Colorful Grid Accent 5" w:uiPriority="99" w:qFormat="0"/>
    <w:lsdException w:name="Light Shading Accent 6" w:uiPriority="99" w:qFormat="0"/>
    <w:lsdException w:name="Light List Accent 6" w:uiPriority="99" w:qFormat="0"/>
    <w:lsdException w:name="Light Grid Accent 6" w:uiPriority="99" w:qFormat="0"/>
    <w:lsdException w:name="Medium Shading 1 Accent 6" w:uiPriority="99" w:qFormat="0"/>
    <w:lsdException w:name="Medium Shading 2 Accent 6" w:uiPriority="99" w:qFormat="0"/>
    <w:lsdException w:name="Medium List 1 Accent 6" w:uiPriority="99" w:qFormat="0"/>
    <w:lsdException w:name="Medium List 2 Accent 6" w:uiPriority="99" w:qFormat="0"/>
    <w:lsdException w:name="Medium Grid 1 Accent 6" w:uiPriority="99" w:qFormat="0"/>
    <w:lsdException w:name="Medium Grid 2 Accent 6" w:uiPriority="99" w:qFormat="0"/>
    <w:lsdException w:name="Medium Grid 3 Accent 6" w:uiPriority="99" w:qFormat="0"/>
    <w:lsdException w:name="Dark List Accent 6" w:uiPriority="99" w:qFormat="0"/>
    <w:lsdException w:name="Colorful Shading Accent 6" w:uiPriority="99" w:qFormat="0"/>
    <w:lsdException w:name="Colorful List Accent 6" w:uiPriority="99" w:qFormat="0"/>
    <w:lsdException w:name="Colorful Grid Accent 6" w:uiPriority="99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/>
    <w:lsdException w:name="caption" w:semiHidden="1" w:unhideWhenUsed="1"/>
    <w:lsdException w:name="Default Paragraph Font" w:semiHidden="1" w:uiPriority="1" w:unhideWhenUsed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99" w:qFormat="0"/>
    <w:lsdException w:name="Light List" w:uiPriority="99" w:qFormat="0"/>
    <w:lsdException w:name="Light Grid" w:uiPriority="99" w:qFormat="0"/>
    <w:lsdException w:name="Medium Shading 1" w:uiPriority="99" w:qFormat="0"/>
    <w:lsdException w:name="Medium Shading 2" w:uiPriority="99" w:qFormat="0"/>
    <w:lsdException w:name="Medium List 1" w:uiPriority="99" w:qFormat="0"/>
    <w:lsdException w:name="Medium List 2" w:uiPriority="99" w:qFormat="0"/>
    <w:lsdException w:name="Medium Grid 1" w:uiPriority="99" w:qFormat="0"/>
    <w:lsdException w:name="Medium Grid 2" w:uiPriority="99" w:qFormat="0"/>
    <w:lsdException w:name="Medium Grid 3" w:uiPriority="99" w:qFormat="0"/>
    <w:lsdException w:name="Dark List" w:uiPriority="99" w:qFormat="0"/>
    <w:lsdException w:name="Colorful Shading" w:uiPriority="99" w:qFormat="0"/>
    <w:lsdException w:name="Colorful List" w:uiPriority="99" w:qFormat="0"/>
    <w:lsdException w:name="Colorful Grid" w:uiPriority="99" w:qFormat="0"/>
    <w:lsdException w:name="Light Shading Accent 1" w:uiPriority="99" w:qFormat="0"/>
    <w:lsdException w:name="Light List Accent 1" w:uiPriority="99" w:qFormat="0"/>
    <w:lsdException w:name="Light Grid Accent 1" w:uiPriority="99" w:qFormat="0"/>
    <w:lsdException w:name="Medium Shading 1 Accent 1" w:uiPriority="99" w:qFormat="0"/>
    <w:lsdException w:name="Medium Shading 2 Accent 1" w:uiPriority="99" w:qFormat="0"/>
    <w:lsdException w:name="Medium List 1 Accent 1" w:uiPriority="99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99" w:qFormat="0"/>
    <w:lsdException w:name="Medium Grid 1 Accent 1" w:uiPriority="99" w:qFormat="0"/>
    <w:lsdException w:name="Medium Grid 2 Accent 1" w:uiPriority="99" w:qFormat="0"/>
    <w:lsdException w:name="Medium Grid 3 Accent 1" w:uiPriority="99" w:qFormat="0"/>
    <w:lsdException w:name="Dark List Accent 1" w:uiPriority="99" w:qFormat="0"/>
    <w:lsdException w:name="Colorful Shading Accent 1" w:uiPriority="99" w:qFormat="0"/>
    <w:lsdException w:name="Colorful List Accent 1" w:uiPriority="99" w:qFormat="0"/>
    <w:lsdException w:name="Colorful Grid Accent 1" w:uiPriority="99" w:qFormat="0"/>
    <w:lsdException w:name="Light Shading Accent 2" w:uiPriority="99" w:qFormat="0"/>
    <w:lsdException w:name="Light List Accent 2" w:uiPriority="99" w:qFormat="0"/>
    <w:lsdException w:name="Light Grid Accent 2" w:uiPriority="99" w:qFormat="0"/>
    <w:lsdException w:name="Medium Shading 1 Accent 2" w:uiPriority="99" w:qFormat="0"/>
    <w:lsdException w:name="Medium Shading 2 Accent 2" w:uiPriority="99" w:qFormat="0"/>
    <w:lsdException w:name="Medium List 1 Accent 2" w:uiPriority="99" w:qFormat="0"/>
    <w:lsdException w:name="Medium List 2 Accent 2" w:uiPriority="99" w:qFormat="0"/>
    <w:lsdException w:name="Medium Grid 1 Accent 2" w:uiPriority="99" w:qFormat="0"/>
    <w:lsdException w:name="Medium Grid 2 Accent 2" w:uiPriority="99" w:qFormat="0"/>
    <w:lsdException w:name="Medium Grid 3 Accent 2" w:uiPriority="99" w:qFormat="0"/>
    <w:lsdException w:name="Dark List Accent 2" w:uiPriority="99" w:qFormat="0"/>
    <w:lsdException w:name="Colorful Shading Accent 2" w:uiPriority="99" w:qFormat="0"/>
    <w:lsdException w:name="Colorful List Accent 2" w:uiPriority="99" w:qFormat="0"/>
    <w:lsdException w:name="Colorful Grid Accent 2" w:uiPriority="99" w:qFormat="0"/>
    <w:lsdException w:name="Light Shading Accent 3" w:uiPriority="99" w:qFormat="0"/>
    <w:lsdException w:name="Light List Accent 3" w:uiPriority="99" w:qFormat="0"/>
    <w:lsdException w:name="Light Grid Accent 3" w:uiPriority="99" w:qFormat="0"/>
    <w:lsdException w:name="Medium Shading 1 Accent 3" w:uiPriority="99" w:qFormat="0"/>
    <w:lsdException w:name="Medium Shading 2 Accent 3" w:uiPriority="99" w:qFormat="0"/>
    <w:lsdException w:name="Medium List 1 Accent 3" w:uiPriority="99" w:qFormat="0"/>
    <w:lsdException w:name="Medium List 2 Accent 3" w:uiPriority="99" w:qFormat="0"/>
    <w:lsdException w:name="Medium Grid 1 Accent 3" w:uiPriority="99" w:qFormat="0"/>
    <w:lsdException w:name="Medium Grid 2 Accent 3" w:uiPriority="99" w:qFormat="0"/>
    <w:lsdException w:name="Medium Grid 3 Accent 3" w:uiPriority="99" w:qFormat="0"/>
    <w:lsdException w:name="Dark List Accent 3" w:uiPriority="99" w:qFormat="0"/>
    <w:lsdException w:name="Colorful Shading Accent 3" w:uiPriority="99" w:qFormat="0"/>
    <w:lsdException w:name="Colorful List Accent 3" w:uiPriority="99" w:qFormat="0"/>
    <w:lsdException w:name="Colorful Grid Accent 3" w:uiPriority="99" w:qFormat="0"/>
    <w:lsdException w:name="Light Shading Accent 4" w:uiPriority="99" w:qFormat="0"/>
    <w:lsdException w:name="Light List Accent 4" w:uiPriority="99" w:qFormat="0"/>
    <w:lsdException w:name="Light Grid Accent 4" w:uiPriority="99" w:qFormat="0"/>
    <w:lsdException w:name="Medium Shading 1 Accent 4" w:uiPriority="99" w:qFormat="0"/>
    <w:lsdException w:name="Medium Shading 2 Accent 4" w:uiPriority="99" w:qFormat="0"/>
    <w:lsdException w:name="Medium List 1 Accent 4" w:uiPriority="99" w:qFormat="0"/>
    <w:lsdException w:name="Medium List 2 Accent 4" w:uiPriority="99" w:qFormat="0"/>
    <w:lsdException w:name="Medium Grid 1 Accent 4" w:uiPriority="99" w:qFormat="0"/>
    <w:lsdException w:name="Medium Grid 2 Accent 4" w:uiPriority="99" w:qFormat="0"/>
    <w:lsdException w:name="Medium Grid 3 Accent 4" w:uiPriority="99" w:qFormat="0"/>
    <w:lsdException w:name="Dark List Accent 4" w:uiPriority="99" w:qFormat="0"/>
    <w:lsdException w:name="Colorful Shading Accent 4" w:uiPriority="99" w:qFormat="0"/>
    <w:lsdException w:name="Colorful List Accent 4" w:uiPriority="99" w:qFormat="0"/>
    <w:lsdException w:name="Colorful Grid Accent 4" w:uiPriority="99" w:qFormat="0"/>
    <w:lsdException w:name="Light Shading Accent 5" w:uiPriority="99" w:qFormat="0"/>
    <w:lsdException w:name="Light List Accent 5" w:uiPriority="99" w:qFormat="0"/>
    <w:lsdException w:name="Light Grid Accent 5" w:uiPriority="99" w:qFormat="0"/>
    <w:lsdException w:name="Medium Shading 1 Accent 5" w:uiPriority="99" w:qFormat="0"/>
    <w:lsdException w:name="Medium Shading 2 Accent 5" w:uiPriority="99" w:qFormat="0"/>
    <w:lsdException w:name="Medium List 1 Accent 5" w:uiPriority="99" w:qFormat="0"/>
    <w:lsdException w:name="Medium List 2 Accent 5" w:uiPriority="99" w:qFormat="0"/>
    <w:lsdException w:name="Medium Grid 1 Accent 5" w:uiPriority="99" w:qFormat="0"/>
    <w:lsdException w:name="Medium Grid 2 Accent 5" w:uiPriority="99" w:qFormat="0"/>
    <w:lsdException w:name="Medium Grid 3 Accent 5" w:uiPriority="99" w:qFormat="0"/>
    <w:lsdException w:name="Dark List Accent 5" w:uiPriority="99" w:qFormat="0"/>
    <w:lsdException w:name="Colorful Shading Accent 5" w:uiPriority="99" w:qFormat="0"/>
    <w:lsdException w:name="Colorful List Accent 5" w:uiPriority="99" w:qFormat="0"/>
    <w:lsdException w:name="Colorful Grid Accent 5" w:uiPriority="99" w:qFormat="0"/>
    <w:lsdException w:name="Light Shading Accent 6" w:uiPriority="99" w:qFormat="0"/>
    <w:lsdException w:name="Light List Accent 6" w:uiPriority="99" w:qFormat="0"/>
    <w:lsdException w:name="Light Grid Accent 6" w:uiPriority="99" w:qFormat="0"/>
    <w:lsdException w:name="Medium Shading 1 Accent 6" w:uiPriority="99" w:qFormat="0"/>
    <w:lsdException w:name="Medium Shading 2 Accent 6" w:uiPriority="99" w:qFormat="0"/>
    <w:lsdException w:name="Medium List 1 Accent 6" w:uiPriority="99" w:qFormat="0"/>
    <w:lsdException w:name="Medium List 2 Accent 6" w:uiPriority="99" w:qFormat="0"/>
    <w:lsdException w:name="Medium Grid 1 Accent 6" w:uiPriority="99" w:qFormat="0"/>
    <w:lsdException w:name="Medium Grid 2 Accent 6" w:uiPriority="99" w:qFormat="0"/>
    <w:lsdException w:name="Medium Grid 3 Accent 6" w:uiPriority="99" w:qFormat="0"/>
    <w:lsdException w:name="Dark List Accent 6" w:uiPriority="99" w:qFormat="0"/>
    <w:lsdException w:name="Colorful Shading Accent 6" w:uiPriority="99" w:qFormat="0"/>
    <w:lsdException w:name="Colorful List Accent 6" w:uiPriority="99" w:qFormat="0"/>
    <w:lsdException w:name="Colorful Grid Accent 6" w:uiPriority="99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Акимова</dc:creator>
  <cp:lastModifiedBy>User</cp:lastModifiedBy>
  <cp:revision>8</cp:revision>
  <cp:lastPrinted>2026-09-24T13:54:00Z</cp:lastPrinted>
  <dcterms:created xsi:type="dcterms:W3CDTF">2026-09-21T13:18:00Z</dcterms:created>
  <dcterms:modified xsi:type="dcterms:W3CDTF">2026-09-24T13:57:00Z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DF61B46D98A6415DAD69A303AD23DAE2_11</vt:lpwstr>
  </property>
</Properties>
</file>