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29A38D46" w14:textId="7B627002" w:rsidR="00BB38F2" w:rsidRPr="000A7148" w:rsidRDefault="00C7774F">
      <w:pPr>
        <w:ind w:left="360"/>
        <w:jc w:val="center"/>
        <w:rPr>
          <w:rFonts w:ascii="Times New Roman" w:hAnsi="Times New Roman" w:cs="Times New Roman"/>
          <w:b/>
          <w:sz w:val="18"/>
          <w:szCs w:val="18"/>
          <w:lang w:val="uk-UA"/>
        </w:rPr>
      </w:pPr>
      <w:r w:rsidRPr="000A7148">
        <w:rPr>
          <w:rFonts w:ascii="Times New Roman" w:hAnsi="Times New Roman" w:cs="Times New Roman"/>
          <w:b/>
          <w:sz w:val="18"/>
          <w:szCs w:val="18"/>
          <w:lang w:val="uk-UA"/>
        </w:rPr>
        <w:t>Відгук осіб, які перевіряли проходження практичного навчання</w:t>
      </w:r>
    </w:p>
    <w:p w14:paraId="3459942A" w14:textId="77777777" w:rsidR="00BB38F2" w:rsidRPr="000A7148" w:rsidRDefault="00BB38F2">
      <w:pPr>
        <w:ind w:left="360"/>
        <w:jc w:val="center"/>
        <w:rPr>
          <w:rFonts w:ascii="Times New Roman" w:hAnsi="Times New Roman" w:cs="Times New Roman"/>
          <w:sz w:val="18"/>
          <w:szCs w:val="18"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00"/>
      </w:tblGrid>
      <w:tr w:rsidR="00BB38F2" w:rsidRPr="00022723" w14:paraId="10A1F347" w14:textId="77777777">
        <w:tc>
          <w:tcPr>
            <w:tcW w:w="9214" w:type="dxa"/>
          </w:tcPr>
          <w:p w14:paraId="2FC42274" w14:textId="77777777" w:rsidR="00BB38F2" w:rsidRPr="000A7148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022723" w14:paraId="18A8ABE5" w14:textId="77777777">
        <w:tc>
          <w:tcPr>
            <w:tcW w:w="9214" w:type="dxa"/>
          </w:tcPr>
          <w:p w14:paraId="515DED06" w14:textId="77777777" w:rsidR="00BB38F2" w:rsidRPr="000A7148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022723" w14:paraId="24018020" w14:textId="77777777">
        <w:tc>
          <w:tcPr>
            <w:tcW w:w="9214" w:type="dxa"/>
          </w:tcPr>
          <w:p w14:paraId="6B47A4FE" w14:textId="77777777" w:rsidR="00BB38F2" w:rsidRPr="000A7148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022723" w14:paraId="397F24B9" w14:textId="77777777">
        <w:tc>
          <w:tcPr>
            <w:tcW w:w="9214" w:type="dxa"/>
          </w:tcPr>
          <w:p w14:paraId="5D811B8F" w14:textId="77777777" w:rsidR="00BB38F2" w:rsidRPr="000A7148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022723" w14:paraId="0F57E408" w14:textId="77777777">
        <w:tc>
          <w:tcPr>
            <w:tcW w:w="9214" w:type="dxa"/>
          </w:tcPr>
          <w:p w14:paraId="7100CF53" w14:textId="77777777" w:rsidR="00BB38F2" w:rsidRPr="000A7148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022723" w14:paraId="7E99A367" w14:textId="77777777">
        <w:tc>
          <w:tcPr>
            <w:tcW w:w="9214" w:type="dxa"/>
          </w:tcPr>
          <w:p w14:paraId="75B3BB56" w14:textId="77777777" w:rsidR="00BB38F2" w:rsidRPr="000A7148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022723" w14:paraId="7896B66F" w14:textId="77777777">
        <w:tc>
          <w:tcPr>
            <w:tcW w:w="9214" w:type="dxa"/>
          </w:tcPr>
          <w:p w14:paraId="6DC3BEA9" w14:textId="77777777" w:rsidR="00BB38F2" w:rsidRPr="000A7148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022723" w14:paraId="7D0AC7F5" w14:textId="77777777">
        <w:tc>
          <w:tcPr>
            <w:tcW w:w="9214" w:type="dxa"/>
          </w:tcPr>
          <w:p w14:paraId="216D6403" w14:textId="77777777" w:rsidR="00BB38F2" w:rsidRPr="000A7148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022723" w14:paraId="3943DFC5" w14:textId="77777777">
        <w:tc>
          <w:tcPr>
            <w:tcW w:w="9214" w:type="dxa"/>
          </w:tcPr>
          <w:p w14:paraId="791A9DCC" w14:textId="77777777" w:rsidR="00BB38F2" w:rsidRPr="000A7148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022723" w14:paraId="277F8100" w14:textId="77777777">
        <w:tc>
          <w:tcPr>
            <w:tcW w:w="9214" w:type="dxa"/>
          </w:tcPr>
          <w:p w14:paraId="5B9E6A67" w14:textId="77777777" w:rsidR="00BB38F2" w:rsidRPr="000A7148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022723" w14:paraId="3C0B761D" w14:textId="77777777">
        <w:tc>
          <w:tcPr>
            <w:tcW w:w="9214" w:type="dxa"/>
          </w:tcPr>
          <w:p w14:paraId="3CE5EE5F" w14:textId="77777777" w:rsidR="00BB38F2" w:rsidRPr="000A7148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022723" w14:paraId="4E795C76" w14:textId="77777777">
        <w:tc>
          <w:tcPr>
            <w:tcW w:w="9214" w:type="dxa"/>
          </w:tcPr>
          <w:p w14:paraId="28DE7762" w14:textId="77777777" w:rsidR="00BB38F2" w:rsidRPr="000A7148" w:rsidRDefault="00BB38F2">
            <w:pPr>
              <w:ind w:left="-108" w:right="-142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</w:p>
          <w:p w14:paraId="49688E86" w14:textId="2335D5B2" w:rsidR="00BB38F2" w:rsidRPr="000A7148" w:rsidRDefault="00C7774F">
            <w:pPr>
              <w:ind w:left="-108" w:right="-142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A7148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Висновок керівника від вищого навчального закладу про проходження практичного навчання</w:t>
            </w:r>
          </w:p>
        </w:tc>
      </w:tr>
      <w:tr w:rsidR="00BB38F2" w:rsidRPr="00022723" w14:paraId="48907B9E" w14:textId="77777777">
        <w:tc>
          <w:tcPr>
            <w:tcW w:w="9214" w:type="dxa"/>
          </w:tcPr>
          <w:p w14:paraId="2762FB35" w14:textId="77777777" w:rsidR="00BB38F2" w:rsidRPr="000A7148" w:rsidRDefault="00BB38F2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022723" w14:paraId="77CFE032" w14:textId="77777777">
        <w:tc>
          <w:tcPr>
            <w:tcW w:w="9214" w:type="dxa"/>
          </w:tcPr>
          <w:p w14:paraId="3364E8D8" w14:textId="77777777" w:rsidR="00BB38F2" w:rsidRPr="000A7148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022723" w14:paraId="65CBE01A" w14:textId="77777777">
        <w:tc>
          <w:tcPr>
            <w:tcW w:w="9214" w:type="dxa"/>
          </w:tcPr>
          <w:p w14:paraId="62DA2378" w14:textId="77777777" w:rsidR="00BB38F2" w:rsidRPr="000A7148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022723" w14:paraId="40B5D09E" w14:textId="77777777">
        <w:tc>
          <w:tcPr>
            <w:tcW w:w="9214" w:type="dxa"/>
          </w:tcPr>
          <w:p w14:paraId="6E8C6D0F" w14:textId="77777777" w:rsidR="00BB38F2" w:rsidRPr="000A7148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022723" w14:paraId="282E8EB0" w14:textId="77777777">
        <w:tc>
          <w:tcPr>
            <w:tcW w:w="9214" w:type="dxa"/>
          </w:tcPr>
          <w:p w14:paraId="3D7E81A4" w14:textId="77777777" w:rsidR="00BB38F2" w:rsidRPr="000A7148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022723" w14:paraId="11414251" w14:textId="77777777">
        <w:tc>
          <w:tcPr>
            <w:tcW w:w="9214" w:type="dxa"/>
          </w:tcPr>
          <w:p w14:paraId="325F7345" w14:textId="77777777" w:rsidR="00BB38F2" w:rsidRPr="000A7148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022723" w14:paraId="349FB0E0" w14:textId="77777777">
        <w:tc>
          <w:tcPr>
            <w:tcW w:w="9214" w:type="dxa"/>
          </w:tcPr>
          <w:p w14:paraId="4EA80ABF" w14:textId="77777777" w:rsidR="00BB38F2" w:rsidRPr="000A7148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022723" w14:paraId="043E4473" w14:textId="77777777">
        <w:tc>
          <w:tcPr>
            <w:tcW w:w="9214" w:type="dxa"/>
          </w:tcPr>
          <w:p w14:paraId="3735DDD4" w14:textId="77777777" w:rsidR="00BB38F2" w:rsidRPr="000A7148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022723" w14:paraId="3388CFCE" w14:textId="77777777">
        <w:tc>
          <w:tcPr>
            <w:tcW w:w="9214" w:type="dxa"/>
          </w:tcPr>
          <w:p w14:paraId="72895B5D" w14:textId="77777777" w:rsidR="00BB38F2" w:rsidRPr="000A7148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022723" w14:paraId="296CD5CD" w14:textId="77777777">
        <w:tc>
          <w:tcPr>
            <w:tcW w:w="9214" w:type="dxa"/>
          </w:tcPr>
          <w:p w14:paraId="1AF326D5" w14:textId="77777777" w:rsidR="00BB38F2" w:rsidRPr="000A7148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</w:tbl>
    <w:p w14:paraId="4481CDD1" w14:textId="77777777" w:rsidR="00BB38F2" w:rsidRPr="000A7148" w:rsidRDefault="00BB38F2">
      <w:pPr>
        <w:rPr>
          <w:rFonts w:ascii="Times New Roman" w:hAnsi="Times New Roman" w:cs="Times New Roman"/>
          <w:lang w:val="uk-UA"/>
        </w:rPr>
      </w:pPr>
    </w:p>
    <w:p w14:paraId="6F0D6D30" w14:textId="5B7EF744" w:rsidR="00BB38F2" w:rsidRPr="000A7148" w:rsidRDefault="00C7774F">
      <w:pPr>
        <w:ind w:left="360"/>
        <w:rPr>
          <w:rFonts w:ascii="Times New Roman" w:hAnsi="Times New Roman" w:cs="Times New Roman"/>
          <w:lang w:val="uk-UA"/>
        </w:rPr>
      </w:pPr>
      <w:r w:rsidRPr="000A7148">
        <w:rPr>
          <w:rFonts w:ascii="Times New Roman" w:hAnsi="Times New Roman" w:cs="Times New Roman"/>
          <w:lang w:val="uk-UA"/>
        </w:rPr>
        <w:t xml:space="preserve">Захист практичного навчання   “____”_______________20____року  </w:t>
      </w:r>
    </w:p>
    <w:p w14:paraId="237C33F3" w14:textId="77777777" w:rsidR="00BB38F2" w:rsidRPr="000A7148" w:rsidRDefault="00C7774F">
      <w:pPr>
        <w:ind w:left="360"/>
        <w:rPr>
          <w:rFonts w:ascii="Times New Roman" w:hAnsi="Times New Roman" w:cs="Times New Roman"/>
          <w:lang w:val="uk-UA"/>
        </w:rPr>
      </w:pPr>
      <w:r w:rsidRPr="000A7148">
        <w:rPr>
          <w:rFonts w:ascii="Times New Roman" w:hAnsi="Times New Roman" w:cs="Times New Roman"/>
          <w:lang w:val="uk-UA"/>
        </w:rPr>
        <w:t xml:space="preserve">Оцінка: </w:t>
      </w:r>
    </w:p>
    <w:p w14:paraId="796F22FA" w14:textId="77777777" w:rsidR="00BB38F2" w:rsidRPr="000A7148" w:rsidRDefault="00C7774F">
      <w:pPr>
        <w:ind w:left="360"/>
        <w:rPr>
          <w:rFonts w:ascii="Times New Roman" w:hAnsi="Times New Roman" w:cs="Times New Roman"/>
          <w:lang w:val="uk-UA"/>
        </w:rPr>
      </w:pPr>
      <w:r w:rsidRPr="000A7148">
        <w:rPr>
          <w:rFonts w:ascii="Times New Roman" w:hAnsi="Times New Roman" w:cs="Times New Roman"/>
          <w:lang w:val="uk-UA"/>
        </w:rPr>
        <w:t xml:space="preserve">за національною шкалою________________________ </w:t>
      </w:r>
    </w:p>
    <w:p w14:paraId="1BCAA993" w14:textId="77777777" w:rsidR="00BB38F2" w:rsidRPr="000A7148" w:rsidRDefault="00C7774F">
      <w:pPr>
        <w:ind w:left="360"/>
        <w:rPr>
          <w:rFonts w:ascii="Times New Roman" w:hAnsi="Times New Roman" w:cs="Times New Roman"/>
          <w:sz w:val="16"/>
          <w:szCs w:val="16"/>
          <w:lang w:val="uk-UA"/>
        </w:rPr>
      </w:pPr>
      <w:r w:rsidRPr="000A7148">
        <w:rPr>
          <w:rFonts w:ascii="Times New Roman" w:hAnsi="Times New Roman" w:cs="Times New Roman"/>
          <w:sz w:val="16"/>
          <w:szCs w:val="16"/>
          <w:lang w:val="uk-UA"/>
        </w:rPr>
        <w:t xml:space="preserve">                                                                              (словами)</w:t>
      </w:r>
    </w:p>
    <w:p w14:paraId="337F331D" w14:textId="77777777" w:rsidR="00BB38F2" w:rsidRPr="000A7148" w:rsidRDefault="00C7774F">
      <w:pPr>
        <w:ind w:left="360"/>
        <w:rPr>
          <w:rFonts w:ascii="Times New Roman" w:hAnsi="Times New Roman" w:cs="Times New Roman"/>
          <w:lang w:val="uk-UA"/>
        </w:rPr>
      </w:pPr>
      <w:r w:rsidRPr="000A7148">
        <w:rPr>
          <w:rFonts w:ascii="Times New Roman" w:hAnsi="Times New Roman" w:cs="Times New Roman"/>
          <w:lang w:val="uk-UA"/>
        </w:rPr>
        <w:t>кількість балів _________________________________</w:t>
      </w:r>
    </w:p>
    <w:p w14:paraId="647E8B4F" w14:textId="77777777" w:rsidR="00BB38F2" w:rsidRPr="000A7148" w:rsidRDefault="00C7774F">
      <w:pPr>
        <w:ind w:left="360"/>
        <w:rPr>
          <w:rFonts w:ascii="Times New Roman" w:hAnsi="Times New Roman" w:cs="Times New Roman"/>
          <w:sz w:val="16"/>
          <w:szCs w:val="16"/>
          <w:lang w:val="uk-UA"/>
        </w:rPr>
      </w:pPr>
      <w:r w:rsidRPr="000A7148">
        <w:rPr>
          <w:rFonts w:ascii="Times New Roman" w:hAnsi="Times New Roman" w:cs="Times New Roman"/>
          <w:lang w:val="uk-UA"/>
        </w:rPr>
        <w:tab/>
      </w:r>
      <w:r w:rsidRPr="000A7148">
        <w:rPr>
          <w:rFonts w:ascii="Times New Roman" w:hAnsi="Times New Roman" w:cs="Times New Roman"/>
          <w:lang w:val="uk-UA"/>
        </w:rPr>
        <w:tab/>
      </w:r>
      <w:r w:rsidRPr="000A7148">
        <w:rPr>
          <w:rFonts w:ascii="Times New Roman" w:hAnsi="Times New Roman" w:cs="Times New Roman"/>
          <w:lang w:val="uk-UA"/>
        </w:rPr>
        <w:tab/>
      </w:r>
      <w:r w:rsidRPr="000A7148">
        <w:rPr>
          <w:rFonts w:ascii="Times New Roman" w:hAnsi="Times New Roman" w:cs="Times New Roman"/>
          <w:lang w:val="uk-UA"/>
        </w:rPr>
        <w:tab/>
      </w:r>
      <w:r w:rsidRPr="000A7148">
        <w:rPr>
          <w:rFonts w:ascii="Times New Roman" w:hAnsi="Times New Roman" w:cs="Times New Roman"/>
          <w:sz w:val="16"/>
          <w:szCs w:val="16"/>
          <w:lang w:val="uk-UA"/>
        </w:rPr>
        <w:t>(цифрами і словами)</w:t>
      </w:r>
    </w:p>
    <w:p w14:paraId="2BE2696C" w14:textId="77777777" w:rsidR="00BB38F2" w:rsidRPr="000A7148" w:rsidRDefault="00C7774F">
      <w:pPr>
        <w:ind w:left="360"/>
        <w:rPr>
          <w:rFonts w:ascii="Times New Roman" w:hAnsi="Times New Roman" w:cs="Times New Roman"/>
          <w:lang w:val="uk-UA"/>
        </w:rPr>
      </w:pPr>
      <w:r w:rsidRPr="000A7148">
        <w:rPr>
          <w:rFonts w:ascii="Times New Roman" w:hAnsi="Times New Roman" w:cs="Times New Roman"/>
          <w:lang w:val="uk-UA"/>
        </w:rPr>
        <w:t>за шкалою ECTS _______________________________</w:t>
      </w:r>
    </w:p>
    <w:p w14:paraId="45076D3A" w14:textId="77777777" w:rsidR="00BB38F2" w:rsidRPr="000A7148" w:rsidRDefault="00BB38F2">
      <w:pPr>
        <w:ind w:left="360"/>
        <w:rPr>
          <w:rFonts w:ascii="Times New Roman" w:hAnsi="Times New Roman" w:cs="Times New Roman"/>
          <w:sz w:val="18"/>
          <w:szCs w:val="18"/>
          <w:lang w:val="uk-UA"/>
        </w:rPr>
      </w:pPr>
    </w:p>
    <w:p w14:paraId="0566DF1E" w14:textId="5C8BBBFF" w:rsidR="00BB38F2" w:rsidRPr="000A7148" w:rsidRDefault="00C7774F">
      <w:pPr>
        <w:ind w:left="360"/>
        <w:rPr>
          <w:rFonts w:ascii="Times New Roman" w:hAnsi="Times New Roman" w:cs="Times New Roman"/>
          <w:lang w:val="uk-UA"/>
        </w:rPr>
      </w:pPr>
      <w:r w:rsidRPr="000A7148">
        <w:rPr>
          <w:rFonts w:ascii="Times New Roman" w:hAnsi="Times New Roman" w:cs="Times New Roman"/>
          <w:lang w:val="uk-UA"/>
        </w:rPr>
        <w:t xml:space="preserve">Керівник практичного навчання від  вищого навчального закладу </w:t>
      </w:r>
    </w:p>
    <w:p w14:paraId="441F2F27" w14:textId="77777777" w:rsidR="00BB38F2" w:rsidRPr="000A7148" w:rsidRDefault="00C7774F">
      <w:pPr>
        <w:ind w:left="360"/>
        <w:rPr>
          <w:rFonts w:ascii="Times New Roman" w:hAnsi="Times New Roman" w:cs="Times New Roman"/>
          <w:lang w:val="uk-UA"/>
        </w:rPr>
      </w:pPr>
      <w:r w:rsidRPr="000A7148">
        <w:rPr>
          <w:rFonts w:ascii="Times New Roman" w:hAnsi="Times New Roman" w:cs="Times New Roman"/>
          <w:lang w:val="uk-UA"/>
        </w:rPr>
        <w:t>__________________ __________________________</w:t>
      </w:r>
    </w:p>
    <w:p w14:paraId="2E66ED6E" w14:textId="77777777" w:rsidR="00BB38F2" w:rsidRPr="000A7148" w:rsidRDefault="00C7774F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0A7148">
        <w:rPr>
          <w:rFonts w:ascii="Times New Roman" w:hAnsi="Times New Roman" w:cs="Times New Roman"/>
          <w:lang w:val="uk-UA"/>
        </w:rPr>
        <w:t xml:space="preserve">        (підпис)                                   (прізвище та ініціали)</w:t>
      </w:r>
    </w:p>
    <w:p w14:paraId="32B00F49" w14:textId="77777777" w:rsidR="00BB38F2" w:rsidRPr="000A7148" w:rsidRDefault="00BB38F2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3C1A09E" w14:textId="77777777" w:rsidR="00BB38F2" w:rsidRPr="000A7148" w:rsidRDefault="00BB38F2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3846815" w14:textId="77777777" w:rsidR="00BB38F2" w:rsidRPr="000A7148" w:rsidRDefault="00C7774F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A7148">
        <w:rPr>
          <w:rFonts w:ascii="Times New Roman" w:hAnsi="Times New Roman" w:cs="Times New Roman"/>
          <w:b/>
          <w:sz w:val="28"/>
          <w:szCs w:val="28"/>
          <w:lang w:val="uk-UA"/>
        </w:rPr>
        <w:t>ПРИВАТНИЙ ВИЩИЙ НАВЧАЛЬНИЙ ЗАКЛАД</w:t>
      </w:r>
    </w:p>
    <w:p w14:paraId="3FADAC46" w14:textId="77777777" w:rsidR="00BB38F2" w:rsidRPr="000A7148" w:rsidRDefault="00C7774F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A7148">
        <w:rPr>
          <w:rFonts w:ascii="Times New Roman" w:hAnsi="Times New Roman" w:cs="Times New Roman"/>
          <w:b/>
          <w:sz w:val="28"/>
          <w:szCs w:val="28"/>
          <w:lang w:val="uk-UA"/>
        </w:rPr>
        <w:t>«МЕДИКО-ПРИРОДНИЧИЙ УНІВЕРСИТЕТ»</w:t>
      </w:r>
    </w:p>
    <w:p w14:paraId="06B5B415" w14:textId="77777777" w:rsidR="00BB38F2" w:rsidRPr="000A7148" w:rsidRDefault="00BB38F2">
      <w:pPr>
        <w:spacing w:line="360" w:lineRule="auto"/>
        <w:rPr>
          <w:rFonts w:ascii="Times New Roman" w:hAnsi="Times New Roman" w:cs="Times New Roman"/>
          <w:sz w:val="16"/>
          <w:szCs w:val="16"/>
          <w:lang w:val="uk-UA"/>
        </w:rPr>
      </w:pPr>
    </w:p>
    <w:p w14:paraId="7A6C876A" w14:textId="77777777" w:rsidR="00BB38F2" w:rsidRPr="000A7148" w:rsidRDefault="00BB38F2">
      <w:pPr>
        <w:rPr>
          <w:rFonts w:ascii="Times New Roman" w:hAnsi="Times New Roman" w:cs="Times New Roman"/>
          <w:sz w:val="16"/>
          <w:szCs w:val="16"/>
          <w:lang w:val="uk-UA"/>
        </w:rPr>
      </w:pPr>
    </w:p>
    <w:p w14:paraId="14326B40" w14:textId="54DF8F7E" w:rsidR="00BB38F2" w:rsidRPr="000A7148" w:rsidRDefault="00C7774F">
      <w:pPr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0A7148">
        <w:rPr>
          <w:rFonts w:ascii="Times New Roman" w:hAnsi="Times New Roman" w:cs="Times New Roman"/>
          <w:b/>
          <w:sz w:val="32"/>
          <w:szCs w:val="32"/>
          <w:lang w:val="uk-UA"/>
        </w:rPr>
        <w:t>ЩОДЕННИК  ПРАКТИЧНОГО НАВЧАННЯ</w:t>
      </w:r>
    </w:p>
    <w:p w14:paraId="382FFA17" w14:textId="6F8F42A3" w:rsidR="00BB38F2" w:rsidRPr="00022723" w:rsidRDefault="00022723">
      <w:pP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022723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            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                                                                                      </w:t>
      </w:r>
      <w:r w:rsidRPr="00022723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       </w:t>
      </w:r>
    </w:p>
    <w:p w14:paraId="07277386" w14:textId="77777777" w:rsidR="00BB38F2" w:rsidRPr="000A7148" w:rsidRDefault="00C7774F">
      <w:pPr>
        <w:jc w:val="center"/>
        <w:rPr>
          <w:rFonts w:ascii="Times New Roman" w:hAnsi="Times New Roman" w:cs="Times New Roman"/>
          <w:sz w:val="18"/>
          <w:szCs w:val="18"/>
          <w:lang w:val="uk-UA"/>
        </w:rPr>
      </w:pPr>
      <w:r w:rsidRPr="000A7148">
        <w:rPr>
          <w:rFonts w:ascii="Times New Roman" w:hAnsi="Times New Roman" w:cs="Times New Roman"/>
          <w:sz w:val="18"/>
          <w:szCs w:val="18"/>
          <w:lang w:val="uk-UA"/>
        </w:rPr>
        <w:t>(вид і назва )</w:t>
      </w:r>
    </w:p>
    <w:p w14:paraId="093B806C" w14:textId="5D7DE895" w:rsidR="00BB38F2" w:rsidRPr="000A7148" w:rsidRDefault="00022723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</w:t>
      </w:r>
      <w:r w:rsidR="00C7774F" w:rsidRPr="000A7148">
        <w:rPr>
          <w:rFonts w:ascii="Times New Roman" w:hAnsi="Times New Roman" w:cs="Times New Roman"/>
          <w:sz w:val="24"/>
          <w:szCs w:val="24"/>
          <w:lang w:val="uk-UA"/>
        </w:rPr>
        <w:t>добувача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022723"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  <w:t xml:space="preserve">                                                                                                          </w:t>
      </w:r>
      <w:r w:rsidRPr="00022723"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</w:t>
      </w:r>
      <w:r w:rsidRPr="00022723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</w:p>
    <w:p w14:paraId="692A1355" w14:textId="77777777" w:rsidR="00BB38F2" w:rsidRPr="000A7148" w:rsidRDefault="00C7774F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0A7148">
        <w:rPr>
          <w:rFonts w:ascii="Times New Roman" w:hAnsi="Times New Roman" w:cs="Times New Roman"/>
          <w:sz w:val="24"/>
          <w:szCs w:val="24"/>
          <w:lang w:val="uk-UA"/>
        </w:rPr>
        <w:t>(прізвище, ім’я, по батькові)</w:t>
      </w:r>
    </w:p>
    <w:p w14:paraId="06B47DB7" w14:textId="77777777" w:rsidR="00BB38F2" w:rsidRPr="000A7148" w:rsidRDefault="00BB38F2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692FF84F" w14:textId="5A116749" w:rsidR="00BB38F2" w:rsidRPr="000A7148" w:rsidRDefault="00C7774F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0A7148">
        <w:rPr>
          <w:rFonts w:ascii="Times New Roman" w:hAnsi="Times New Roman" w:cs="Times New Roman"/>
          <w:sz w:val="24"/>
          <w:szCs w:val="24"/>
          <w:lang w:val="uk-UA"/>
        </w:rPr>
        <w:t xml:space="preserve">Факультет </w:t>
      </w:r>
      <w:r w:rsidR="00022723"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  <w:t xml:space="preserve">                                </w:t>
      </w:r>
      <w:r w:rsidRPr="000A7148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МЕДИЧНИЙ</w:t>
      </w:r>
      <w:r w:rsidR="00022723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                                                  </w:t>
      </w:r>
    </w:p>
    <w:p w14:paraId="597B971E" w14:textId="77777777" w:rsidR="00BB38F2" w:rsidRPr="000A7148" w:rsidRDefault="00BB38F2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6A977AAC" w14:textId="1CF88BC6" w:rsidR="00BB38F2" w:rsidRPr="000A7148" w:rsidRDefault="00C7774F">
      <w:pPr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0A7148">
        <w:rPr>
          <w:rFonts w:ascii="Times New Roman" w:hAnsi="Times New Roman" w:cs="Times New Roman"/>
          <w:sz w:val="24"/>
          <w:szCs w:val="24"/>
          <w:lang w:val="uk-UA"/>
        </w:rPr>
        <w:t>Кафедр</w:t>
      </w:r>
      <w:r w:rsidR="00022723">
        <w:rPr>
          <w:rFonts w:ascii="Times New Roman" w:hAnsi="Times New Roman" w:cs="Times New Roman"/>
          <w:sz w:val="24"/>
          <w:szCs w:val="24"/>
          <w:lang w:val="uk-UA"/>
        </w:rPr>
        <w:t xml:space="preserve">а </w:t>
      </w:r>
      <w:r w:rsidR="00022723"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  <w:t xml:space="preserve">                                  </w:t>
      </w:r>
      <w:r w:rsidRPr="000A7148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ПСИХОЛОГІЇ</w:t>
      </w:r>
      <w:r w:rsidR="00022723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                                                 </w:t>
      </w:r>
    </w:p>
    <w:p w14:paraId="5BB1F7AC" w14:textId="77777777" w:rsidR="00BB38F2" w:rsidRPr="000A7148" w:rsidRDefault="00BB38F2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52104847" w14:textId="2D9A2FC9" w:rsidR="00BB38F2" w:rsidRPr="000A7148" w:rsidRDefault="00C7774F">
      <w:pPr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0A7148">
        <w:rPr>
          <w:rFonts w:ascii="Times New Roman" w:hAnsi="Times New Roman" w:cs="Times New Roman"/>
          <w:sz w:val="24"/>
          <w:szCs w:val="24"/>
          <w:lang w:val="uk-UA"/>
        </w:rPr>
        <w:t xml:space="preserve">освітньо-кваліфікаційний  рівень </w:t>
      </w:r>
      <w:r w:rsidR="00022723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     </w:t>
      </w:r>
      <w:r w:rsidRPr="000A7148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БАКАЛАВР</w:t>
      </w:r>
      <w:r w:rsidR="00022723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                                       </w:t>
      </w:r>
    </w:p>
    <w:p w14:paraId="5D57EC8F" w14:textId="77777777" w:rsidR="00BB38F2" w:rsidRPr="000A7148" w:rsidRDefault="00BB38F2">
      <w:pPr>
        <w:rPr>
          <w:rFonts w:ascii="Times New Roman" w:hAnsi="Times New Roman" w:cs="Times New Roman"/>
          <w:sz w:val="24"/>
          <w:szCs w:val="24"/>
          <w:u w:val="single"/>
          <w:lang w:val="uk-UA"/>
        </w:rPr>
      </w:pPr>
    </w:p>
    <w:p w14:paraId="3D4F54D0" w14:textId="7897A4A9" w:rsidR="00BB38F2" w:rsidRPr="00022723" w:rsidRDefault="00C7774F">
      <w:pPr>
        <w:rPr>
          <w:sz w:val="24"/>
          <w:szCs w:val="24"/>
          <w:lang w:val="uk-UA"/>
        </w:rPr>
      </w:pPr>
      <w:r w:rsidRPr="000A7148">
        <w:rPr>
          <w:rFonts w:ascii="Times New Roman" w:hAnsi="Times New Roman" w:cs="Times New Roman"/>
          <w:sz w:val="24"/>
          <w:szCs w:val="24"/>
          <w:lang w:val="uk-UA"/>
        </w:rPr>
        <w:t xml:space="preserve">спеціальність </w:t>
      </w:r>
      <w:r w:rsidR="00022723"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  <w:t xml:space="preserve">                              </w:t>
      </w:r>
      <w:r w:rsidR="007F5830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С4</w:t>
      </w:r>
      <w:r w:rsidRPr="000A7148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«ПСИХОЛОГІЯ»</w:t>
      </w:r>
      <w:r w:rsidR="00022723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                                  </w:t>
      </w:r>
    </w:p>
    <w:p w14:paraId="3939BD46" w14:textId="77777777" w:rsidR="00BB38F2" w:rsidRPr="000A7148" w:rsidRDefault="00C7774F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0A7148">
        <w:rPr>
          <w:rFonts w:ascii="Times New Roman" w:hAnsi="Times New Roman" w:cs="Times New Roman"/>
          <w:sz w:val="24"/>
          <w:szCs w:val="24"/>
          <w:lang w:val="uk-UA"/>
        </w:rPr>
        <w:t>(назва)</w:t>
      </w:r>
    </w:p>
    <w:p w14:paraId="1556DD45" w14:textId="09DF3BD4" w:rsidR="00BB38F2" w:rsidRPr="000A7148" w:rsidRDefault="00022723" w:rsidP="00022723">
      <w:pPr>
        <w:ind w:left="1418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                 </w:t>
      </w:r>
      <w:r w:rsidR="007F5830" w:rsidRPr="007F5830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1</w:t>
      </w:r>
      <w:r w:rsidR="00C7774F" w:rsidRPr="007F5830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курс, </w:t>
      </w:r>
      <w:r w:rsidR="007F5830" w:rsidRPr="007F5830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  <w:r w:rsidR="00C7774F" w:rsidRPr="007F5830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група ПС </w:t>
      </w:r>
      <w:r w:rsidR="00D8101D" w:rsidRPr="007F5830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1</w:t>
      </w:r>
      <w:r w:rsidR="007F5830" w:rsidRPr="007F5830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1-30</w:t>
      </w:r>
      <w:r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   </w:t>
      </w:r>
      <w:r w:rsidR="007F5830" w:rsidRPr="007F5830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1 семест</w:t>
      </w:r>
      <w:r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р                       </w:t>
      </w:r>
    </w:p>
    <w:p w14:paraId="43FFA1E5" w14:textId="77777777" w:rsidR="00BB38F2" w:rsidRPr="000A7148" w:rsidRDefault="00BB38F2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0BFE325C" w14:textId="77777777" w:rsidR="00BB38F2" w:rsidRPr="000A7148" w:rsidRDefault="00BB38F2">
      <w:pPr>
        <w:rPr>
          <w:rFonts w:ascii="Times New Roman" w:hAnsi="Times New Roman" w:cs="Times New Roman"/>
          <w:sz w:val="16"/>
          <w:szCs w:val="16"/>
          <w:lang w:val="uk-UA"/>
        </w:rPr>
      </w:pPr>
    </w:p>
    <w:p w14:paraId="6D05C86E" w14:textId="77777777" w:rsidR="00BB38F2" w:rsidRPr="000A7148" w:rsidRDefault="00BB38F2">
      <w:pPr>
        <w:rPr>
          <w:rFonts w:ascii="Times New Roman" w:hAnsi="Times New Roman" w:cs="Times New Roman"/>
          <w:sz w:val="16"/>
          <w:szCs w:val="16"/>
          <w:lang w:val="uk-UA"/>
        </w:rPr>
      </w:pPr>
    </w:p>
    <w:p w14:paraId="37DA14CE" w14:textId="77777777" w:rsidR="00BB38F2" w:rsidRPr="000A7148" w:rsidRDefault="00BB38F2">
      <w:pPr>
        <w:rPr>
          <w:rFonts w:ascii="Times New Roman" w:hAnsi="Times New Roman" w:cs="Times New Roman"/>
          <w:sz w:val="16"/>
          <w:szCs w:val="16"/>
          <w:lang w:val="uk-UA"/>
        </w:rPr>
      </w:pPr>
    </w:p>
    <w:p w14:paraId="6590DD84" w14:textId="77777777" w:rsidR="00BB38F2" w:rsidRPr="000A7148" w:rsidRDefault="00BB38F2">
      <w:pPr>
        <w:rPr>
          <w:rFonts w:ascii="Times New Roman" w:hAnsi="Times New Roman" w:cs="Times New Roman"/>
          <w:sz w:val="16"/>
          <w:szCs w:val="16"/>
          <w:lang w:val="uk-UA"/>
        </w:rPr>
      </w:pPr>
    </w:p>
    <w:p w14:paraId="3A358ED5" w14:textId="77777777" w:rsidR="00BB38F2" w:rsidRPr="000A7148" w:rsidRDefault="00C7774F">
      <w:pPr>
        <w:ind w:left="2835"/>
        <w:rPr>
          <w:rFonts w:ascii="Times New Roman" w:hAnsi="Times New Roman" w:cs="Times New Roman"/>
          <w:lang w:val="uk-UA"/>
        </w:rPr>
      </w:pPr>
      <w:r w:rsidRPr="000A7148">
        <w:rPr>
          <w:rFonts w:ascii="Times New Roman" w:hAnsi="Times New Roman" w:cs="Times New Roman"/>
          <w:lang w:val="uk-UA"/>
        </w:rPr>
        <w:t>Здобувач_____________________________</w:t>
      </w:r>
    </w:p>
    <w:p w14:paraId="1664E491" w14:textId="77777777" w:rsidR="00BB38F2" w:rsidRPr="000A7148" w:rsidRDefault="00C7774F">
      <w:pPr>
        <w:ind w:left="2835"/>
        <w:jc w:val="center"/>
        <w:rPr>
          <w:rFonts w:ascii="Times New Roman" w:hAnsi="Times New Roman" w:cs="Times New Roman"/>
          <w:sz w:val="16"/>
          <w:szCs w:val="16"/>
          <w:lang w:val="uk-UA"/>
        </w:rPr>
      </w:pPr>
      <w:r w:rsidRPr="000A7148">
        <w:rPr>
          <w:rFonts w:ascii="Times New Roman" w:hAnsi="Times New Roman" w:cs="Times New Roman"/>
          <w:sz w:val="16"/>
          <w:szCs w:val="16"/>
          <w:lang w:val="uk-UA"/>
        </w:rPr>
        <w:t>(прізвище, ім’я, по батькові)</w:t>
      </w:r>
    </w:p>
    <w:p w14:paraId="08C9D433" w14:textId="77777777" w:rsidR="00BB38F2" w:rsidRPr="000A7148" w:rsidRDefault="00C7774F">
      <w:pPr>
        <w:ind w:left="2835"/>
        <w:rPr>
          <w:rFonts w:ascii="Times New Roman" w:hAnsi="Times New Roman" w:cs="Times New Roman"/>
          <w:lang w:val="uk-UA"/>
        </w:rPr>
      </w:pPr>
      <w:r w:rsidRPr="000A7148">
        <w:rPr>
          <w:rFonts w:ascii="Times New Roman" w:hAnsi="Times New Roman" w:cs="Times New Roman"/>
          <w:lang w:val="uk-UA"/>
        </w:rPr>
        <w:t>прибув на підприємство, організацію, установу</w:t>
      </w:r>
    </w:p>
    <w:p w14:paraId="00623AF9" w14:textId="77777777" w:rsidR="00BB38F2" w:rsidRPr="000A7148" w:rsidRDefault="00C7774F">
      <w:pPr>
        <w:ind w:left="2835"/>
        <w:rPr>
          <w:rFonts w:ascii="Times New Roman" w:hAnsi="Times New Roman" w:cs="Times New Roman"/>
          <w:b/>
          <w:lang w:val="uk-UA"/>
        </w:rPr>
      </w:pPr>
      <w:r w:rsidRPr="000A7148">
        <w:rPr>
          <w:rFonts w:ascii="Times New Roman" w:hAnsi="Times New Roman" w:cs="Times New Roman"/>
          <w:b/>
          <w:lang w:val="uk-UA"/>
        </w:rPr>
        <w:t>Печатка</w:t>
      </w:r>
    </w:p>
    <w:p w14:paraId="66D466F6" w14:textId="77777777" w:rsidR="00BB38F2" w:rsidRPr="000A7148" w:rsidRDefault="00C7774F">
      <w:pPr>
        <w:ind w:left="2835"/>
        <w:rPr>
          <w:rFonts w:ascii="Times New Roman" w:hAnsi="Times New Roman" w:cs="Times New Roman"/>
          <w:lang w:val="uk-UA"/>
        </w:rPr>
      </w:pPr>
      <w:r w:rsidRPr="000A7148">
        <w:rPr>
          <w:rFonts w:ascii="Times New Roman" w:hAnsi="Times New Roman" w:cs="Times New Roman"/>
          <w:lang w:val="uk-UA"/>
        </w:rPr>
        <w:t>підприємства, організації, установи</w:t>
      </w:r>
      <w:r w:rsidRPr="000A7148">
        <w:rPr>
          <w:rFonts w:ascii="Times New Roman" w:hAnsi="Times New Roman" w:cs="Times New Roman"/>
          <w:lang w:val="uk-UA"/>
        </w:rPr>
        <w:tab/>
      </w:r>
    </w:p>
    <w:p w14:paraId="16412159" w14:textId="77777777" w:rsidR="00BB38F2" w:rsidRPr="000A7148" w:rsidRDefault="00C7774F">
      <w:pPr>
        <w:ind w:left="2835"/>
        <w:rPr>
          <w:rFonts w:ascii="Times New Roman" w:hAnsi="Times New Roman" w:cs="Times New Roman"/>
          <w:lang w:val="uk-UA"/>
        </w:rPr>
      </w:pPr>
      <w:r w:rsidRPr="000A7148">
        <w:rPr>
          <w:rFonts w:ascii="Times New Roman" w:hAnsi="Times New Roman" w:cs="Times New Roman"/>
          <w:lang w:val="uk-UA"/>
        </w:rPr>
        <w:t>“___” __________________ 20___року</w:t>
      </w:r>
    </w:p>
    <w:p w14:paraId="68AB96FE" w14:textId="77777777" w:rsidR="00BB38F2" w:rsidRPr="000A7148" w:rsidRDefault="00C7774F">
      <w:pPr>
        <w:rPr>
          <w:rFonts w:ascii="Times New Roman" w:hAnsi="Times New Roman" w:cs="Times New Roman"/>
          <w:lang w:val="uk-UA"/>
        </w:rPr>
      </w:pPr>
      <w:r w:rsidRPr="000A7148">
        <w:rPr>
          <w:rFonts w:ascii="Times New Roman" w:hAnsi="Times New Roman" w:cs="Times New Roman"/>
          <w:lang w:val="uk-UA"/>
        </w:rPr>
        <w:t xml:space="preserve">                                                ________________________________</w:t>
      </w:r>
    </w:p>
    <w:p w14:paraId="4B489022" w14:textId="77777777" w:rsidR="00BB38F2" w:rsidRPr="000A7148" w:rsidRDefault="00C7774F">
      <w:pPr>
        <w:ind w:left="2835"/>
        <w:rPr>
          <w:rFonts w:ascii="Times New Roman" w:hAnsi="Times New Roman" w:cs="Times New Roman"/>
          <w:sz w:val="16"/>
          <w:szCs w:val="16"/>
          <w:lang w:val="uk-UA"/>
        </w:rPr>
      </w:pPr>
      <w:r w:rsidRPr="000A7148">
        <w:rPr>
          <w:rFonts w:ascii="Times New Roman" w:hAnsi="Times New Roman" w:cs="Times New Roman"/>
          <w:sz w:val="16"/>
          <w:szCs w:val="16"/>
          <w:lang w:val="uk-UA"/>
        </w:rPr>
        <w:t>(підпис)    (посада, прізвище та ініціали відповідальної особи)</w:t>
      </w:r>
    </w:p>
    <w:p w14:paraId="3E60A754" w14:textId="77777777" w:rsidR="00BB38F2" w:rsidRPr="000A7148" w:rsidRDefault="00BB38F2">
      <w:pPr>
        <w:ind w:left="2835"/>
        <w:rPr>
          <w:rFonts w:ascii="Times New Roman" w:hAnsi="Times New Roman" w:cs="Times New Roman"/>
          <w:lang w:val="uk-UA"/>
        </w:rPr>
      </w:pPr>
    </w:p>
    <w:p w14:paraId="397E4B98" w14:textId="77777777" w:rsidR="00BB38F2" w:rsidRPr="000A7148" w:rsidRDefault="00BB38F2">
      <w:pPr>
        <w:ind w:left="2835"/>
        <w:rPr>
          <w:rFonts w:ascii="Times New Roman" w:hAnsi="Times New Roman" w:cs="Times New Roman"/>
          <w:lang w:val="uk-UA"/>
        </w:rPr>
      </w:pPr>
    </w:p>
    <w:p w14:paraId="61CED8C6" w14:textId="77777777" w:rsidR="00BB38F2" w:rsidRPr="000A7148" w:rsidRDefault="00BB38F2">
      <w:pPr>
        <w:ind w:left="2835"/>
        <w:rPr>
          <w:rFonts w:ascii="Times New Roman" w:hAnsi="Times New Roman" w:cs="Times New Roman"/>
          <w:lang w:val="uk-UA"/>
        </w:rPr>
      </w:pPr>
    </w:p>
    <w:p w14:paraId="366CC1C4" w14:textId="77777777" w:rsidR="00BB38F2" w:rsidRPr="000A7148" w:rsidRDefault="00C7774F">
      <w:pPr>
        <w:ind w:left="2835"/>
        <w:rPr>
          <w:rFonts w:ascii="Times New Roman" w:hAnsi="Times New Roman" w:cs="Times New Roman"/>
          <w:lang w:val="uk-UA"/>
        </w:rPr>
      </w:pPr>
      <w:r w:rsidRPr="000A7148">
        <w:rPr>
          <w:rFonts w:ascii="Times New Roman" w:hAnsi="Times New Roman" w:cs="Times New Roman"/>
          <w:lang w:val="uk-UA"/>
        </w:rPr>
        <w:t>Вибув з підприємства, організації, установи</w:t>
      </w:r>
    </w:p>
    <w:p w14:paraId="19670B5E" w14:textId="77777777" w:rsidR="00BB38F2" w:rsidRPr="000A7148" w:rsidRDefault="00C7774F">
      <w:pPr>
        <w:ind w:left="2835"/>
        <w:rPr>
          <w:rFonts w:ascii="Times New Roman" w:hAnsi="Times New Roman" w:cs="Times New Roman"/>
          <w:b/>
          <w:lang w:val="uk-UA"/>
        </w:rPr>
      </w:pPr>
      <w:r w:rsidRPr="000A7148">
        <w:rPr>
          <w:rFonts w:ascii="Times New Roman" w:hAnsi="Times New Roman" w:cs="Times New Roman"/>
          <w:b/>
          <w:lang w:val="uk-UA"/>
        </w:rPr>
        <w:t>Печатка</w:t>
      </w:r>
    </w:p>
    <w:p w14:paraId="4C443A55" w14:textId="77777777" w:rsidR="00BB38F2" w:rsidRPr="000A7148" w:rsidRDefault="00C7774F">
      <w:pPr>
        <w:ind w:left="2835"/>
        <w:rPr>
          <w:rFonts w:ascii="Times New Roman" w:hAnsi="Times New Roman" w:cs="Times New Roman"/>
          <w:lang w:val="uk-UA"/>
        </w:rPr>
      </w:pPr>
      <w:r w:rsidRPr="000A7148">
        <w:rPr>
          <w:rFonts w:ascii="Times New Roman" w:hAnsi="Times New Roman" w:cs="Times New Roman"/>
          <w:lang w:val="uk-UA"/>
        </w:rPr>
        <w:t>Підприємства, організації, установи</w:t>
      </w:r>
      <w:r w:rsidRPr="000A7148">
        <w:rPr>
          <w:rFonts w:ascii="Times New Roman" w:hAnsi="Times New Roman" w:cs="Times New Roman"/>
          <w:lang w:val="uk-UA"/>
        </w:rPr>
        <w:tab/>
      </w:r>
    </w:p>
    <w:p w14:paraId="7E26BDEC" w14:textId="77777777" w:rsidR="00BB38F2" w:rsidRPr="000A7148" w:rsidRDefault="00C7774F">
      <w:pPr>
        <w:ind w:left="2835"/>
        <w:rPr>
          <w:rFonts w:ascii="Times New Roman" w:hAnsi="Times New Roman" w:cs="Times New Roman"/>
          <w:lang w:val="uk-UA"/>
        </w:rPr>
      </w:pPr>
      <w:r w:rsidRPr="000A7148">
        <w:rPr>
          <w:rFonts w:ascii="Times New Roman" w:hAnsi="Times New Roman" w:cs="Times New Roman"/>
          <w:lang w:val="uk-UA"/>
        </w:rPr>
        <w:t xml:space="preserve">  “___” ________________ 20___ року </w:t>
      </w:r>
    </w:p>
    <w:p w14:paraId="0EBA4FDE" w14:textId="77777777" w:rsidR="00BB38F2" w:rsidRPr="000A7148" w:rsidRDefault="00C7774F">
      <w:pPr>
        <w:ind w:left="2835"/>
        <w:rPr>
          <w:rFonts w:ascii="Times New Roman" w:hAnsi="Times New Roman" w:cs="Times New Roman"/>
          <w:lang w:val="uk-UA"/>
        </w:rPr>
      </w:pPr>
      <w:r w:rsidRPr="000A7148">
        <w:rPr>
          <w:rFonts w:ascii="Times New Roman" w:hAnsi="Times New Roman" w:cs="Times New Roman"/>
          <w:lang w:val="uk-UA"/>
        </w:rPr>
        <w:t>_________________________________</w:t>
      </w:r>
    </w:p>
    <w:p w14:paraId="2B917586" w14:textId="5406FCD8" w:rsidR="00BB38F2" w:rsidRDefault="00C7774F">
      <w:pPr>
        <w:ind w:left="2835"/>
        <w:rPr>
          <w:rFonts w:ascii="Times New Roman" w:hAnsi="Times New Roman" w:cs="Times New Roman"/>
          <w:sz w:val="16"/>
          <w:szCs w:val="16"/>
          <w:lang w:val="uk-UA"/>
        </w:rPr>
      </w:pPr>
      <w:r w:rsidRPr="000A7148">
        <w:rPr>
          <w:rFonts w:ascii="Times New Roman" w:hAnsi="Times New Roman" w:cs="Times New Roman"/>
          <w:sz w:val="16"/>
          <w:szCs w:val="16"/>
          <w:lang w:val="uk-UA"/>
        </w:rPr>
        <w:t>(підпис)   (посада, прізвище та ініціали відповідальної особи)</w:t>
      </w:r>
    </w:p>
    <w:p w14:paraId="2B1ED997" w14:textId="77777777" w:rsidR="00022723" w:rsidRPr="000A7148" w:rsidRDefault="00022723">
      <w:pPr>
        <w:ind w:left="2835"/>
        <w:rPr>
          <w:rFonts w:ascii="Times New Roman" w:hAnsi="Times New Roman" w:cs="Times New Roman"/>
          <w:sz w:val="16"/>
          <w:szCs w:val="16"/>
          <w:lang w:val="uk-UA"/>
        </w:rPr>
      </w:pPr>
    </w:p>
    <w:p w14:paraId="5E8F468B" w14:textId="77777777" w:rsidR="00C7774F" w:rsidRPr="000A7148" w:rsidRDefault="00C7774F" w:rsidP="00C7774F">
      <w:pPr>
        <w:ind w:left="142"/>
        <w:jc w:val="center"/>
        <w:rPr>
          <w:rFonts w:ascii="Times New Roman" w:hAnsi="Times New Roman" w:cs="Times New Roman"/>
          <w:sz w:val="22"/>
          <w:szCs w:val="22"/>
          <w:lang w:val="uk-UA"/>
        </w:rPr>
      </w:pPr>
      <w:r w:rsidRPr="000A7148">
        <w:rPr>
          <w:rFonts w:ascii="Times New Roman" w:hAnsi="Times New Roman" w:cs="Times New Roman"/>
          <w:b/>
          <w:sz w:val="22"/>
          <w:szCs w:val="22"/>
          <w:lang w:val="uk-UA"/>
        </w:rPr>
        <w:lastRenderedPageBreak/>
        <w:t>Календарний графік проходження практичного навчання</w:t>
      </w:r>
    </w:p>
    <w:tbl>
      <w:tblPr>
        <w:tblW w:w="81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"/>
        <w:gridCol w:w="475"/>
        <w:gridCol w:w="5103"/>
        <w:gridCol w:w="426"/>
        <w:gridCol w:w="425"/>
        <w:gridCol w:w="425"/>
        <w:gridCol w:w="568"/>
        <w:gridCol w:w="590"/>
      </w:tblGrid>
      <w:tr w:rsidR="00C7774F" w:rsidRPr="000A7148" w14:paraId="56CB756A" w14:textId="77777777" w:rsidTr="001A393C">
        <w:trPr>
          <w:gridAfter w:val="1"/>
          <w:wAfter w:w="590" w:type="dxa"/>
          <w:cantSplit/>
          <w:trHeight w:val="562"/>
        </w:trPr>
        <w:tc>
          <w:tcPr>
            <w:tcW w:w="568" w:type="dxa"/>
            <w:gridSpan w:val="2"/>
            <w:vAlign w:val="center"/>
          </w:tcPr>
          <w:p w14:paraId="39922B3F" w14:textId="77777777" w:rsidR="00C7774F" w:rsidRPr="000A7148" w:rsidRDefault="00C7774F" w:rsidP="00C7774F">
            <w:pPr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0A714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№ </w:t>
            </w:r>
          </w:p>
          <w:p w14:paraId="3791E72E" w14:textId="77777777" w:rsidR="00C7774F" w:rsidRPr="000A7148" w:rsidRDefault="00C7774F" w:rsidP="00C7774F">
            <w:pPr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0A714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з/п</w:t>
            </w:r>
          </w:p>
        </w:tc>
        <w:tc>
          <w:tcPr>
            <w:tcW w:w="5103" w:type="dxa"/>
            <w:vAlign w:val="center"/>
          </w:tcPr>
          <w:p w14:paraId="735E9AA3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0A714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Назви робіт</w:t>
            </w:r>
          </w:p>
        </w:tc>
        <w:tc>
          <w:tcPr>
            <w:tcW w:w="1844" w:type="dxa"/>
            <w:gridSpan w:val="4"/>
            <w:vAlign w:val="center"/>
          </w:tcPr>
          <w:p w14:paraId="0F5F51A2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A7148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Тижні проходження практичного навчання</w:t>
            </w:r>
          </w:p>
        </w:tc>
      </w:tr>
      <w:tr w:rsidR="00C7774F" w:rsidRPr="000A7148" w14:paraId="694BFABA" w14:textId="77777777" w:rsidTr="001A393C">
        <w:trPr>
          <w:gridAfter w:val="1"/>
          <w:wAfter w:w="590" w:type="dxa"/>
        </w:trPr>
        <w:tc>
          <w:tcPr>
            <w:tcW w:w="568" w:type="dxa"/>
            <w:gridSpan w:val="2"/>
            <w:vAlign w:val="center"/>
          </w:tcPr>
          <w:p w14:paraId="56643AE0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5103" w:type="dxa"/>
            <w:vAlign w:val="center"/>
          </w:tcPr>
          <w:p w14:paraId="5E337545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726C65C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0A714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</w:t>
            </w:r>
          </w:p>
        </w:tc>
        <w:tc>
          <w:tcPr>
            <w:tcW w:w="425" w:type="dxa"/>
            <w:vAlign w:val="center"/>
          </w:tcPr>
          <w:p w14:paraId="25949FA6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0A714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</w:t>
            </w:r>
          </w:p>
        </w:tc>
        <w:tc>
          <w:tcPr>
            <w:tcW w:w="425" w:type="dxa"/>
            <w:vAlign w:val="center"/>
          </w:tcPr>
          <w:p w14:paraId="51BD7041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0A714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3</w:t>
            </w:r>
          </w:p>
        </w:tc>
        <w:tc>
          <w:tcPr>
            <w:tcW w:w="568" w:type="dxa"/>
            <w:vAlign w:val="center"/>
          </w:tcPr>
          <w:p w14:paraId="6B885C5B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0A714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4</w:t>
            </w:r>
          </w:p>
        </w:tc>
      </w:tr>
      <w:tr w:rsidR="00C7774F" w:rsidRPr="000A7148" w14:paraId="6F67723D" w14:textId="77777777" w:rsidTr="001A393C">
        <w:trPr>
          <w:gridAfter w:val="1"/>
          <w:wAfter w:w="590" w:type="dxa"/>
        </w:trPr>
        <w:tc>
          <w:tcPr>
            <w:tcW w:w="568" w:type="dxa"/>
            <w:gridSpan w:val="2"/>
            <w:vAlign w:val="center"/>
          </w:tcPr>
          <w:p w14:paraId="22DEB286" w14:textId="3604AAC4" w:rsidR="00C7774F" w:rsidRPr="000A7148" w:rsidRDefault="001A393C" w:rsidP="00C7774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  <w:r w:rsidRPr="000A714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1</w:t>
            </w:r>
          </w:p>
        </w:tc>
        <w:tc>
          <w:tcPr>
            <w:tcW w:w="6947" w:type="dxa"/>
            <w:gridSpan w:val="5"/>
            <w:vAlign w:val="center"/>
          </w:tcPr>
          <w:p w14:paraId="5473894F" w14:textId="3417B181" w:rsidR="00C7774F" w:rsidRPr="000A7148" w:rsidRDefault="003570F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0A7148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uk-UA" w:eastAsia="ru-RU"/>
              </w:rPr>
              <w:t>Історія психології</w:t>
            </w:r>
          </w:p>
        </w:tc>
      </w:tr>
      <w:tr w:rsidR="00C7774F" w:rsidRPr="00022723" w14:paraId="71906A80" w14:textId="77777777" w:rsidTr="001A393C">
        <w:trPr>
          <w:gridAfter w:val="1"/>
          <w:wAfter w:w="590" w:type="dxa"/>
        </w:trPr>
        <w:tc>
          <w:tcPr>
            <w:tcW w:w="568" w:type="dxa"/>
            <w:gridSpan w:val="2"/>
            <w:vAlign w:val="center"/>
          </w:tcPr>
          <w:p w14:paraId="6E96867E" w14:textId="77777777" w:rsidR="00C7774F" w:rsidRPr="000A7148" w:rsidRDefault="00C7774F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0A714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1.1</w:t>
            </w:r>
          </w:p>
        </w:tc>
        <w:tc>
          <w:tcPr>
            <w:tcW w:w="5103" w:type="dxa"/>
            <w:vAlign w:val="center"/>
          </w:tcPr>
          <w:p w14:paraId="02B2FD1A" w14:textId="7A522783" w:rsidR="003570FC" w:rsidRPr="000A7148" w:rsidRDefault="003570FC" w:rsidP="003570FC">
            <w:pPr>
              <w:numPr>
                <w:ilvl w:val="0"/>
                <w:numId w:val="12"/>
              </w:numPr>
              <w:tabs>
                <w:tab w:val="left" w:pos="175"/>
              </w:tabs>
              <w:ind w:left="0"/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</w:pPr>
            <w:r w:rsidRPr="000A7148"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  <w:t>1. Виникнення психологічних знань</w:t>
            </w:r>
            <w:r w:rsidR="0029137B"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  <w:t>.</w:t>
            </w:r>
          </w:p>
          <w:p w14:paraId="31DECA2A" w14:textId="77777777" w:rsidR="0029137B" w:rsidRDefault="0029137B" w:rsidP="003570FC">
            <w:pPr>
              <w:numPr>
                <w:ilvl w:val="0"/>
                <w:numId w:val="12"/>
              </w:numPr>
              <w:tabs>
                <w:tab w:val="left" w:pos="175"/>
              </w:tabs>
              <w:ind w:left="0"/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  <w:t>-</w:t>
            </w:r>
            <w:r w:rsidR="003570FC" w:rsidRPr="000A7148"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  <w:t xml:space="preserve">Опрацювати основні етапи становлення психології як науки. Охарактеризувати уявлення про душу та психіку в працях мислителів Стародавньої Греції. </w:t>
            </w:r>
          </w:p>
          <w:p w14:paraId="27A48059" w14:textId="4AFE8466" w:rsidR="003570FC" w:rsidRPr="000A7148" w:rsidRDefault="0029137B" w:rsidP="003570FC">
            <w:pPr>
              <w:numPr>
                <w:ilvl w:val="0"/>
                <w:numId w:val="12"/>
              </w:numPr>
              <w:tabs>
                <w:tab w:val="left" w:pos="175"/>
              </w:tabs>
              <w:ind w:left="0"/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  <w:t>-</w:t>
            </w:r>
            <w:r w:rsidR="003570FC" w:rsidRPr="000A7148"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  <w:t>Визначити внесок Сократа, Платона та Арістотеля у розвиток психологічних знань.</w:t>
            </w:r>
          </w:p>
          <w:p w14:paraId="69F22793" w14:textId="212A2069" w:rsidR="001A393C" w:rsidRPr="000A7148" w:rsidRDefault="0029137B" w:rsidP="003570FC">
            <w:pPr>
              <w:numPr>
                <w:ilvl w:val="0"/>
                <w:numId w:val="12"/>
              </w:numPr>
              <w:tabs>
                <w:tab w:val="left" w:pos="175"/>
              </w:tabs>
              <w:ind w:left="0"/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  <w:t>-</w:t>
            </w:r>
            <w:r w:rsidR="003570FC" w:rsidRPr="000A7148"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  <w:t>Написати короткий висновок (5–7 речень) про значення античної філософії для становлення психології.</w:t>
            </w:r>
          </w:p>
          <w:p w14:paraId="6B8CA82C" w14:textId="51354860" w:rsidR="00E42EDC" w:rsidRPr="000A7148" w:rsidRDefault="00E42EDC" w:rsidP="003570FC">
            <w:pPr>
              <w:numPr>
                <w:ilvl w:val="0"/>
                <w:numId w:val="12"/>
              </w:numPr>
              <w:tabs>
                <w:tab w:val="left" w:pos="175"/>
              </w:tabs>
              <w:ind w:left="0"/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E1C9ADF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A6E0C4A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ADA6452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57479E4A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2A3AE0B7" w14:textId="77777777" w:rsidTr="001A393C">
        <w:trPr>
          <w:gridAfter w:val="1"/>
          <w:wAfter w:w="590" w:type="dxa"/>
        </w:trPr>
        <w:tc>
          <w:tcPr>
            <w:tcW w:w="568" w:type="dxa"/>
            <w:gridSpan w:val="2"/>
            <w:vAlign w:val="center"/>
          </w:tcPr>
          <w:p w14:paraId="4C52A6BD" w14:textId="77777777" w:rsidR="00C7774F" w:rsidRPr="000A7148" w:rsidRDefault="00C7774F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0A714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1.2</w:t>
            </w:r>
          </w:p>
        </w:tc>
        <w:tc>
          <w:tcPr>
            <w:tcW w:w="5103" w:type="dxa"/>
            <w:vAlign w:val="center"/>
          </w:tcPr>
          <w:p w14:paraId="556643E0" w14:textId="3CC2BFE8" w:rsidR="003570FC" w:rsidRPr="000A7148" w:rsidRDefault="003570FC" w:rsidP="003570FC">
            <w:pPr>
              <w:numPr>
                <w:ilvl w:val="0"/>
                <w:numId w:val="12"/>
              </w:numPr>
              <w:tabs>
                <w:tab w:val="left" w:pos="175"/>
              </w:tabs>
              <w:ind w:left="0"/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</w:pPr>
            <w:r w:rsidRPr="000A7148"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  <w:t>2. Основні психологічні школи XX століття</w:t>
            </w:r>
            <w:r w:rsidR="0029137B"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  <w:t>.</w:t>
            </w:r>
          </w:p>
          <w:p w14:paraId="4F46C1EA" w14:textId="1B7D5FD4" w:rsidR="003570FC" w:rsidRPr="000A7148" w:rsidRDefault="0029137B" w:rsidP="003570FC">
            <w:pPr>
              <w:numPr>
                <w:ilvl w:val="0"/>
                <w:numId w:val="12"/>
              </w:numPr>
              <w:tabs>
                <w:tab w:val="left" w:pos="175"/>
              </w:tabs>
              <w:ind w:left="0"/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  <w:t>-</w:t>
            </w:r>
            <w:r w:rsidR="003570FC" w:rsidRPr="000A7148"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  <w:t>Опрацювати основні напрями психології XX століття: психоаналіз, біхевіоризм, гештальтпсихологію та гуманістичну психологію</w:t>
            </w:r>
            <w:r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  <w:t xml:space="preserve"> </w:t>
            </w:r>
            <w:r w:rsidR="003570FC" w:rsidRPr="000A7148"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  <w:t xml:space="preserve">. </w:t>
            </w:r>
            <w:r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  <w:t>-</w:t>
            </w:r>
            <w:r w:rsidR="003570FC" w:rsidRPr="000A7148"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  <w:t>Визначити предмет дослідження, основні ідеї та представників кожного напряму.</w:t>
            </w:r>
          </w:p>
          <w:p w14:paraId="387A19FE" w14:textId="33D1FA85" w:rsidR="001A393C" w:rsidRPr="000A7148" w:rsidRDefault="0029137B" w:rsidP="003570FC">
            <w:pPr>
              <w:pStyle w:val="x1yc453h"/>
              <w:numPr>
                <w:ilvl w:val="0"/>
                <w:numId w:val="12"/>
              </w:numPr>
              <w:tabs>
                <w:tab w:val="left" w:pos="175"/>
              </w:tabs>
              <w:spacing w:before="0" w:beforeAutospacing="0" w:after="0" w:afterAutospacing="0"/>
              <w:ind w:left="0"/>
              <w:rPr>
                <w:rFonts w:eastAsiaTheme="minorEastAsia"/>
                <w:noProof/>
                <w:sz w:val="22"/>
                <w:szCs w:val="22"/>
                <w:lang w:val="uk-UA" w:eastAsia="zh-CN"/>
              </w:rPr>
            </w:pPr>
            <w:r>
              <w:rPr>
                <w:rFonts w:eastAsiaTheme="minorEastAsia"/>
                <w:noProof/>
                <w:sz w:val="22"/>
                <w:szCs w:val="22"/>
                <w:lang w:val="uk-UA" w:eastAsia="zh-CN"/>
              </w:rPr>
              <w:t>-</w:t>
            </w:r>
            <w:r w:rsidR="003570FC" w:rsidRPr="000A7148">
              <w:rPr>
                <w:rFonts w:eastAsiaTheme="minorEastAsia"/>
                <w:noProof/>
                <w:sz w:val="22"/>
                <w:szCs w:val="22"/>
                <w:lang w:val="uk-UA" w:eastAsia="zh-CN"/>
              </w:rPr>
              <w:t>Обрати одну школу та підготувати коротке повідомлення на 1–2 сторінки.</w:t>
            </w:r>
          </w:p>
          <w:p w14:paraId="1A77B9FC" w14:textId="0E5999B2" w:rsidR="00E42EDC" w:rsidRPr="000A7148" w:rsidRDefault="00E42EDC" w:rsidP="003570FC">
            <w:pPr>
              <w:pStyle w:val="x1yc453h"/>
              <w:numPr>
                <w:ilvl w:val="0"/>
                <w:numId w:val="12"/>
              </w:numPr>
              <w:tabs>
                <w:tab w:val="left" w:pos="175"/>
              </w:tabs>
              <w:spacing w:before="0" w:beforeAutospacing="0" w:after="0" w:afterAutospacing="0"/>
              <w:ind w:left="0"/>
              <w:rPr>
                <w:rFonts w:eastAsiaTheme="minorEastAsia"/>
                <w:noProof/>
                <w:sz w:val="22"/>
                <w:szCs w:val="22"/>
                <w:lang w:val="uk-UA" w:eastAsia="zh-CN"/>
              </w:rPr>
            </w:pPr>
          </w:p>
        </w:tc>
        <w:tc>
          <w:tcPr>
            <w:tcW w:w="426" w:type="dxa"/>
            <w:vAlign w:val="center"/>
          </w:tcPr>
          <w:p w14:paraId="7E26A7D3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C013B18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644E1DC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5B997C1A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2B6C6689" w14:textId="77777777" w:rsidTr="001A393C">
        <w:trPr>
          <w:gridAfter w:val="1"/>
          <w:wAfter w:w="590" w:type="dxa"/>
        </w:trPr>
        <w:tc>
          <w:tcPr>
            <w:tcW w:w="568" w:type="dxa"/>
            <w:gridSpan w:val="2"/>
            <w:vAlign w:val="center"/>
          </w:tcPr>
          <w:p w14:paraId="2FCB9C35" w14:textId="77777777" w:rsidR="00C7774F" w:rsidRPr="000A7148" w:rsidRDefault="00C7774F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0A714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1.3</w:t>
            </w:r>
          </w:p>
        </w:tc>
        <w:tc>
          <w:tcPr>
            <w:tcW w:w="5103" w:type="dxa"/>
            <w:vAlign w:val="center"/>
          </w:tcPr>
          <w:p w14:paraId="5B08AB31" w14:textId="1648EFBD" w:rsidR="003570FC" w:rsidRPr="000A7148" w:rsidRDefault="003570FC" w:rsidP="003570FC">
            <w:pPr>
              <w:tabs>
                <w:tab w:val="left" w:pos="175"/>
              </w:tabs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</w:pPr>
            <w:r w:rsidRPr="000A7148"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  <w:t>3. Розвиток психології в Україні</w:t>
            </w:r>
            <w:r w:rsidR="0029137B"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  <w:t>.</w:t>
            </w:r>
          </w:p>
          <w:p w14:paraId="6BBB826C" w14:textId="77777777" w:rsidR="0029137B" w:rsidRDefault="0029137B" w:rsidP="003570FC">
            <w:pPr>
              <w:tabs>
                <w:tab w:val="left" w:pos="175"/>
              </w:tabs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  <w:t>-</w:t>
            </w:r>
            <w:r w:rsidR="003570FC" w:rsidRPr="000A7148"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  <w:t xml:space="preserve">Ознайомитися з історією розвитку психологічної думки в Україні. Дослідити внесок українських учених у розвиток психології, зокрема Івана Сікорського, Степана Балея та Григорія Костюка. </w:t>
            </w:r>
          </w:p>
          <w:p w14:paraId="769C69D0" w14:textId="138762C5" w:rsidR="003570FC" w:rsidRPr="000A7148" w:rsidRDefault="0029137B" w:rsidP="003570FC">
            <w:pPr>
              <w:tabs>
                <w:tab w:val="left" w:pos="175"/>
              </w:tabs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  <w:t>-</w:t>
            </w:r>
            <w:r w:rsidR="003570FC" w:rsidRPr="000A7148"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  <w:t>Сформулювати короткі висновки про значення їхніх наукових праць для сучасної психології.</w:t>
            </w:r>
          </w:p>
          <w:p w14:paraId="5B42EAB4" w14:textId="2818F549" w:rsidR="001A393C" w:rsidRPr="000A7148" w:rsidRDefault="0029137B" w:rsidP="003570FC">
            <w:pPr>
              <w:tabs>
                <w:tab w:val="left" w:pos="175"/>
              </w:tabs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  <w:t>-</w:t>
            </w:r>
            <w:r w:rsidR="003570FC" w:rsidRPr="000A7148"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  <w:t>Скласти короткі біографічні довідки про кожного вченого</w:t>
            </w:r>
            <w:r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  <w:t>.</w:t>
            </w:r>
          </w:p>
          <w:p w14:paraId="073EFDB2" w14:textId="77777777" w:rsidR="00E42EDC" w:rsidRPr="000A7148" w:rsidRDefault="00E42EDC" w:rsidP="003570FC">
            <w:pPr>
              <w:tabs>
                <w:tab w:val="left" w:pos="175"/>
              </w:tabs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</w:pPr>
          </w:p>
          <w:p w14:paraId="43009138" w14:textId="77777777" w:rsidR="00E42EDC" w:rsidRPr="000A7148" w:rsidRDefault="00E42EDC" w:rsidP="003570FC">
            <w:pPr>
              <w:tabs>
                <w:tab w:val="left" w:pos="175"/>
              </w:tabs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</w:pPr>
          </w:p>
          <w:p w14:paraId="4D75C7A5" w14:textId="77777777" w:rsidR="00E42EDC" w:rsidRPr="000A7148" w:rsidRDefault="00E42EDC" w:rsidP="003570FC">
            <w:pPr>
              <w:tabs>
                <w:tab w:val="left" w:pos="175"/>
              </w:tabs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</w:pPr>
          </w:p>
          <w:p w14:paraId="4949B8DD" w14:textId="77777777" w:rsidR="00E42EDC" w:rsidRPr="000A7148" w:rsidRDefault="00E42EDC" w:rsidP="003570FC">
            <w:pPr>
              <w:tabs>
                <w:tab w:val="left" w:pos="175"/>
              </w:tabs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</w:pPr>
          </w:p>
          <w:p w14:paraId="0DC12821" w14:textId="77777777" w:rsidR="00E42EDC" w:rsidRPr="000A7148" w:rsidRDefault="00E42EDC" w:rsidP="003570FC">
            <w:pPr>
              <w:tabs>
                <w:tab w:val="left" w:pos="175"/>
              </w:tabs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</w:pPr>
          </w:p>
          <w:p w14:paraId="4C6FD456" w14:textId="77777777" w:rsidR="00E42EDC" w:rsidRPr="000A7148" w:rsidRDefault="00E42EDC" w:rsidP="003570FC">
            <w:pPr>
              <w:tabs>
                <w:tab w:val="left" w:pos="175"/>
              </w:tabs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</w:pPr>
          </w:p>
          <w:p w14:paraId="048F96E4" w14:textId="77777777" w:rsidR="00E42EDC" w:rsidRPr="000A7148" w:rsidRDefault="00E42EDC" w:rsidP="003570FC">
            <w:pPr>
              <w:tabs>
                <w:tab w:val="left" w:pos="175"/>
              </w:tabs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</w:pPr>
          </w:p>
          <w:p w14:paraId="39F082D4" w14:textId="699449CB" w:rsidR="00E42EDC" w:rsidRPr="000A7148" w:rsidRDefault="00E42EDC" w:rsidP="003570FC">
            <w:pPr>
              <w:tabs>
                <w:tab w:val="left" w:pos="175"/>
              </w:tabs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AD7DE8C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6819167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3B3EF83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8F85F4A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0A7148" w14:paraId="63C44891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BD16CB" w14:textId="06D0301A" w:rsidR="001A393C" w:rsidRPr="000A7148" w:rsidRDefault="001A393C" w:rsidP="007A6144">
            <w:pPr>
              <w:jc w:val="center"/>
              <w:rPr>
                <w:b/>
                <w:lang w:val="uk-UA"/>
              </w:rPr>
            </w:pPr>
            <w:r w:rsidRPr="000A7148">
              <w:rPr>
                <w:lang w:val="uk-UA"/>
              </w:rPr>
              <w:br w:type="page"/>
            </w:r>
            <w:r w:rsidRPr="000A7148">
              <w:rPr>
                <w:b/>
                <w:lang w:val="uk-UA"/>
              </w:rPr>
              <w:br w:type="page"/>
            </w:r>
          </w:p>
          <w:p w14:paraId="25204FA7" w14:textId="5240D63E" w:rsidR="001A393C" w:rsidRPr="000A7148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0A714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 xml:space="preserve">Відгук і оцінка роботи </w:t>
            </w:r>
            <w:r w:rsidR="000A7148" w:rsidRPr="000A714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здобувача освіти</w:t>
            </w:r>
            <w:r w:rsidRPr="000A714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 xml:space="preserve"> на практичному навчанні</w:t>
            </w:r>
          </w:p>
          <w:p w14:paraId="639C6E57" w14:textId="77777777" w:rsidR="001A393C" w:rsidRPr="000A7148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0A714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_____________________________________________________</w:t>
            </w:r>
          </w:p>
          <w:p w14:paraId="0341F40C" w14:textId="77777777" w:rsidR="001A393C" w:rsidRPr="000A7148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0A714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(назва підприємства, організації, установи)</w:t>
            </w:r>
          </w:p>
          <w:p w14:paraId="143C2E2E" w14:textId="77777777" w:rsidR="001A393C" w:rsidRPr="000A7148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0A7148" w14:paraId="1350D310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20D9CF" w14:textId="77777777" w:rsidR="001A393C" w:rsidRPr="000A7148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0A7148" w14:paraId="70756954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BDBFD7" w14:textId="77777777" w:rsidR="001A393C" w:rsidRPr="000A7148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0A7148" w14:paraId="0F4FEBE8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56ADA1" w14:textId="77777777" w:rsidR="001A393C" w:rsidRPr="000A7148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0A7148" w14:paraId="646A29F6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19E4C6" w14:textId="77777777" w:rsidR="001A393C" w:rsidRPr="000A7148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0A7148" w14:paraId="311A934F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D8BEBF" w14:textId="77777777" w:rsidR="001A393C" w:rsidRPr="000A7148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0A7148" w14:paraId="738D1E1C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920315" w14:textId="77777777" w:rsidR="001A393C" w:rsidRPr="000A7148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0A7148" w14:paraId="44C7F9F1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C8FE14" w14:textId="77777777" w:rsidR="001A393C" w:rsidRPr="000A7148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0A7148" w14:paraId="29A3BE4E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CC60A0" w14:textId="77777777" w:rsidR="001A393C" w:rsidRPr="000A7148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0A7148" w14:paraId="6D7849B7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C88A8F" w14:textId="77777777" w:rsidR="001A393C" w:rsidRPr="000A7148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0A7148" w14:paraId="3176B56C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B0F368" w14:textId="77777777" w:rsidR="001A393C" w:rsidRPr="000A7148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0A7148" w14:paraId="4817B477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1AC581" w14:textId="77777777" w:rsidR="001A393C" w:rsidRPr="000A7148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0A7148" w14:paraId="670BE99A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730176" w14:textId="77777777" w:rsidR="001A393C" w:rsidRPr="000A7148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0A7148" w14:paraId="581B0B4D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0D9BB3" w14:textId="77777777" w:rsidR="001A393C" w:rsidRPr="000A7148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0A7148" w14:paraId="6C4269A7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8D6AAE" w14:textId="77777777" w:rsidR="001A393C" w:rsidRPr="000A7148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0A7148" w14:paraId="79DF8F1A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DC20B5" w14:textId="77777777" w:rsidR="001A393C" w:rsidRPr="000A7148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0A7148" w14:paraId="5CAF74AC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81C000" w14:textId="77777777" w:rsidR="001A393C" w:rsidRPr="000A7148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0A7148" w14:paraId="1243E7EB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1BDEEC" w14:textId="77777777" w:rsidR="001A393C" w:rsidRPr="000A7148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0A7148" w14:paraId="69552133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24D03A" w14:textId="77777777" w:rsidR="001A393C" w:rsidRPr="000A7148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0A7148" w14:paraId="2E7671A2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E7A375" w14:textId="77777777" w:rsidR="001A393C" w:rsidRPr="000A7148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0A7148" w14:paraId="3309C7EC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F21B30" w14:textId="77777777" w:rsidR="001A393C" w:rsidRPr="000A7148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0A7148" w14:paraId="634D0268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476727" w14:textId="77777777" w:rsidR="001A393C" w:rsidRPr="000A7148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</w:tbl>
    <w:p w14:paraId="1C623550" w14:textId="77777777" w:rsidR="001A393C" w:rsidRPr="000A7148" w:rsidRDefault="001A393C" w:rsidP="001A393C">
      <w:pPr>
        <w:pStyle w:val="aff5"/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7EA3F641" w14:textId="77777777" w:rsidR="001A393C" w:rsidRPr="000A7148" w:rsidRDefault="001A393C" w:rsidP="001A393C">
      <w:pPr>
        <w:pStyle w:val="aff5"/>
        <w:rPr>
          <w:rFonts w:ascii="Times New Roman" w:hAnsi="Times New Roman" w:cs="Times New Roman"/>
          <w:sz w:val="22"/>
          <w:szCs w:val="22"/>
          <w:lang w:val="uk-UA"/>
        </w:rPr>
      </w:pPr>
      <w:r w:rsidRPr="000A7148">
        <w:rPr>
          <w:rFonts w:ascii="Times New Roman" w:hAnsi="Times New Roman" w:cs="Times New Roman"/>
          <w:sz w:val="22"/>
          <w:szCs w:val="22"/>
          <w:lang w:val="uk-UA"/>
        </w:rPr>
        <w:t xml:space="preserve">Керівник від підприємства, організації, установи </w:t>
      </w:r>
    </w:p>
    <w:p w14:paraId="732B24A8" w14:textId="77777777" w:rsidR="001A393C" w:rsidRPr="000A7148" w:rsidRDefault="001A393C" w:rsidP="001A393C">
      <w:pPr>
        <w:pStyle w:val="aff5"/>
        <w:spacing w:before="240"/>
        <w:rPr>
          <w:rFonts w:ascii="Times New Roman" w:hAnsi="Times New Roman" w:cs="Times New Roman"/>
          <w:sz w:val="22"/>
          <w:szCs w:val="22"/>
          <w:lang w:val="uk-UA"/>
        </w:rPr>
      </w:pPr>
      <w:r w:rsidRPr="000A7148">
        <w:rPr>
          <w:rFonts w:ascii="Times New Roman" w:hAnsi="Times New Roman" w:cs="Times New Roman"/>
          <w:sz w:val="22"/>
          <w:szCs w:val="22"/>
          <w:lang w:val="uk-UA"/>
        </w:rPr>
        <w:t>___________                   ______________ _____________________</w:t>
      </w:r>
    </w:p>
    <w:p w14:paraId="592A2369" w14:textId="77777777" w:rsidR="001A393C" w:rsidRPr="000A7148" w:rsidRDefault="001A393C" w:rsidP="001A393C">
      <w:pPr>
        <w:pStyle w:val="aff5"/>
        <w:rPr>
          <w:rFonts w:ascii="Times New Roman" w:hAnsi="Times New Roman" w:cs="Times New Roman"/>
          <w:sz w:val="22"/>
          <w:szCs w:val="22"/>
          <w:lang w:val="uk-UA"/>
        </w:rPr>
      </w:pPr>
      <w:r w:rsidRPr="000A7148">
        <w:rPr>
          <w:rFonts w:ascii="Times New Roman" w:hAnsi="Times New Roman" w:cs="Times New Roman"/>
          <w:sz w:val="22"/>
          <w:szCs w:val="22"/>
          <w:lang w:val="uk-UA"/>
        </w:rPr>
        <w:t xml:space="preserve">    (підпис)                                       (прізвище та ініціали)</w:t>
      </w:r>
    </w:p>
    <w:p w14:paraId="409D6004" w14:textId="77777777" w:rsidR="001A393C" w:rsidRPr="000A7148" w:rsidRDefault="001A393C" w:rsidP="001A393C">
      <w:pPr>
        <w:ind w:left="360"/>
        <w:rPr>
          <w:rFonts w:ascii="Times New Roman" w:hAnsi="Times New Roman" w:cs="Times New Roman"/>
          <w:sz w:val="22"/>
          <w:szCs w:val="22"/>
          <w:lang w:val="uk-UA"/>
        </w:rPr>
      </w:pPr>
    </w:p>
    <w:p w14:paraId="7079505E" w14:textId="77777777" w:rsidR="001A393C" w:rsidRPr="000A7148" w:rsidRDefault="001A393C" w:rsidP="001A393C">
      <w:pPr>
        <w:ind w:left="360"/>
        <w:rPr>
          <w:rFonts w:ascii="Times New Roman" w:hAnsi="Times New Roman" w:cs="Times New Roman"/>
          <w:sz w:val="22"/>
          <w:szCs w:val="22"/>
          <w:lang w:val="uk-UA"/>
        </w:rPr>
      </w:pPr>
      <w:r w:rsidRPr="000A7148">
        <w:rPr>
          <w:rFonts w:ascii="Times New Roman" w:hAnsi="Times New Roman" w:cs="Times New Roman"/>
          <w:sz w:val="22"/>
          <w:szCs w:val="22"/>
          <w:lang w:val="uk-UA"/>
        </w:rPr>
        <w:t>Печатка</w:t>
      </w:r>
    </w:p>
    <w:p w14:paraId="790D1AF5" w14:textId="77777777" w:rsidR="001A393C" w:rsidRPr="000A7148" w:rsidRDefault="001A393C" w:rsidP="001A393C">
      <w:pPr>
        <w:ind w:left="360"/>
        <w:rPr>
          <w:rFonts w:ascii="Times New Roman" w:hAnsi="Times New Roman" w:cs="Times New Roman"/>
          <w:sz w:val="22"/>
          <w:szCs w:val="22"/>
          <w:lang w:val="uk-UA"/>
        </w:rPr>
      </w:pPr>
      <w:r w:rsidRPr="000A7148">
        <w:rPr>
          <w:rFonts w:ascii="Times New Roman" w:hAnsi="Times New Roman" w:cs="Times New Roman"/>
          <w:sz w:val="22"/>
          <w:szCs w:val="22"/>
          <w:lang w:val="uk-UA"/>
        </w:rPr>
        <w:tab/>
      </w:r>
      <w:r w:rsidRPr="000A7148">
        <w:rPr>
          <w:rFonts w:ascii="Times New Roman" w:hAnsi="Times New Roman" w:cs="Times New Roman"/>
          <w:sz w:val="22"/>
          <w:szCs w:val="22"/>
          <w:lang w:val="uk-UA"/>
        </w:rPr>
        <w:tab/>
      </w:r>
      <w:r w:rsidRPr="000A7148">
        <w:rPr>
          <w:rFonts w:ascii="Times New Roman" w:hAnsi="Times New Roman" w:cs="Times New Roman"/>
          <w:sz w:val="22"/>
          <w:szCs w:val="22"/>
          <w:lang w:val="uk-UA"/>
        </w:rPr>
        <w:tab/>
        <w:t>«______» __________________  20 __ року</w:t>
      </w:r>
    </w:p>
    <w:p w14:paraId="468CF64C" w14:textId="77777777" w:rsidR="001A393C" w:rsidRPr="000A7148" w:rsidRDefault="001A393C" w:rsidP="001A393C">
      <w:pPr>
        <w:ind w:left="360"/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28D1AE55" w14:textId="77777777" w:rsidR="001A393C" w:rsidRDefault="001A393C" w:rsidP="001A393C">
      <w:pPr>
        <w:ind w:left="360"/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61047D89" w14:textId="77777777" w:rsidR="007F5830" w:rsidRPr="000A7148" w:rsidRDefault="007F5830" w:rsidP="001A393C">
      <w:pPr>
        <w:ind w:left="360"/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405D38A0" w14:textId="77777777" w:rsidR="00721E35" w:rsidRPr="000A7148" w:rsidRDefault="00721E35" w:rsidP="001A393C">
      <w:pPr>
        <w:ind w:left="360"/>
        <w:rPr>
          <w:rFonts w:ascii="Times New Roman" w:hAnsi="Times New Roman" w:cs="Times New Roman"/>
          <w:b/>
          <w:sz w:val="22"/>
          <w:szCs w:val="22"/>
          <w:lang w:val="uk-UA"/>
        </w:rPr>
      </w:pPr>
    </w:p>
    <w:tbl>
      <w:tblPr>
        <w:tblW w:w="77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6"/>
      </w:tblGrid>
      <w:tr w:rsidR="00721E35" w:rsidRPr="00022723" w14:paraId="7768F05C" w14:textId="77777777" w:rsidTr="007A6144">
        <w:tc>
          <w:tcPr>
            <w:tcW w:w="7796" w:type="dxa"/>
            <w:shd w:val="clear" w:color="auto" w:fill="FFFFFF" w:themeFill="background1"/>
          </w:tcPr>
          <w:p w14:paraId="0809B4C7" w14:textId="77777777" w:rsidR="00721E35" w:rsidRPr="000A714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0A714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lastRenderedPageBreak/>
              <w:t>Робочі записи під час практичного навчання</w:t>
            </w:r>
          </w:p>
        </w:tc>
      </w:tr>
      <w:tr w:rsidR="00721E35" w:rsidRPr="00022723" w14:paraId="36F9F014" w14:textId="77777777" w:rsidTr="007A6144">
        <w:tc>
          <w:tcPr>
            <w:tcW w:w="7796" w:type="dxa"/>
            <w:shd w:val="clear" w:color="auto" w:fill="FFFFFF" w:themeFill="background1"/>
          </w:tcPr>
          <w:p w14:paraId="0FD9F0DC" w14:textId="77777777" w:rsidR="00721E35" w:rsidRPr="000A714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022723" w14:paraId="0A0047C9" w14:textId="77777777" w:rsidTr="007A6144">
        <w:tc>
          <w:tcPr>
            <w:tcW w:w="7796" w:type="dxa"/>
            <w:shd w:val="clear" w:color="auto" w:fill="FFFFFF" w:themeFill="background1"/>
          </w:tcPr>
          <w:p w14:paraId="2D7C0609" w14:textId="77777777" w:rsidR="00721E35" w:rsidRPr="000A714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022723" w14:paraId="5EBEA8D0" w14:textId="77777777" w:rsidTr="007A6144">
        <w:tc>
          <w:tcPr>
            <w:tcW w:w="7796" w:type="dxa"/>
            <w:shd w:val="clear" w:color="auto" w:fill="FFFFFF" w:themeFill="background1"/>
          </w:tcPr>
          <w:p w14:paraId="47CEAC8E" w14:textId="77777777" w:rsidR="00721E35" w:rsidRPr="000A714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022723" w14:paraId="02D97FD7" w14:textId="77777777" w:rsidTr="007A6144">
        <w:tc>
          <w:tcPr>
            <w:tcW w:w="7796" w:type="dxa"/>
            <w:shd w:val="clear" w:color="auto" w:fill="FFFFFF" w:themeFill="background1"/>
          </w:tcPr>
          <w:p w14:paraId="535F1C9C" w14:textId="77777777" w:rsidR="00721E35" w:rsidRPr="000A714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022723" w14:paraId="36E98FC7" w14:textId="77777777" w:rsidTr="007A6144">
        <w:tc>
          <w:tcPr>
            <w:tcW w:w="7796" w:type="dxa"/>
            <w:shd w:val="clear" w:color="auto" w:fill="FFFFFF" w:themeFill="background1"/>
          </w:tcPr>
          <w:p w14:paraId="6D0A158C" w14:textId="77777777" w:rsidR="00721E35" w:rsidRPr="000A714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022723" w14:paraId="09BE87AB" w14:textId="77777777" w:rsidTr="007A6144">
        <w:tc>
          <w:tcPr>
            <w:tcW w:w="7796" w:type="dxa"/>
            <w:shd w:val="clear" w:color="auto" w:fill="FFFFFF" w:themeFill="background1"/>
          </w:tcPr>
          <w:p w14:paraId="393D8FB3" w14:textId="77777777" w:rsidR="00721E35" w:rsidRPr="000A714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022723" w14:paraId="32515D7F" w14:textId="77777777" w:rsidTr="007A6144">
        <w:tc>
          <w:tcPr>
            <w:tcW w:w="7796" w:type="dxa"/>
            <w:shd w:val="clear" w:color="auto" w:fill="FFFFFF" w:themeFill="background1"/>
          </w:tcPr>
          <w:p w14:paraId="6D676317" w14:textId="77777777" w:rsidR="00721E35" w:rsidRPr="000A714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022723" w14:paraId="251D287F" w14:textId="77777777" w:rsidTr="007A6144">
        <w:tc>
          <w:tcPr>
            <w:tcW w:w="7796" w:type="dxa"/>
            <w:shd w:val="clear" w:color="auto" w:fill="FFFFFF" w:themeFill="background1"/>
          </w:tcPr>
          <w:p w14:paraId="767C9997" w14:textId="77777777" w:rsidR="00721E35" w:rsidRPr="000A714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022723" w14:paraId="331AF32F" w14:textId="77777777" w:rsidTr="007A6144">
        <w:tc>
          <w:tcPr>
            <w:tcW w:w="7796" w:type="dxa"/>
            <w:shd w:val="clear" w:color="auto" w:fill="FFFFFF" w:themeFill="background1"/>
          </w:tcPr>
          <w:p w14:paraId="6AA766AD" w14:textId="77777777" w:rsidR="00721E35" w:rsidRPr="000A714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022723" w14:paraId="362DD490" w14:textId="77777777" w:rsidTr="007A6144">
        <w:tc>
          <w:tcPr>
            <w:tcW w:w="7796" w:type="dxa"/>
            <w:shd w:val="clear" w:color="auto" w:fill="FFFFFF" w:themeFill="background1"/>
          </w:tcPr>
          <w:p w14:paraId="2BF020FA" w14:textId="77777777" w:rsidR="00721E35" w:rsidRPr="000A714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022723" w14:paraId="1C852992" w14:textId="77777777" w:rsidTr="007A6144">
        <w:tc>
          <w:tcPr>
            <w:tcW w:w="7796" w:type="dxa"/>
            <w:shd w:val="clear" w:color="auto" w:fill="FFFFFF" w:themeFill="background1"/>
          </w:tcPr>
          <w:p w14:paraId="17406591" w14:textId="77777777" w:rsidR="00721E35" w:rsidRPr="000A714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022723" w14:paraId="63AE4C4C" w14:textId="77777777" w:rsidTr="007A6144">
        <w:tc>
          <w:tcPr>
            <w:tcW w:w="7796" w:type="dxa"/>
            <w:shd w:val="clear" w:color="auto" w:fill="FFFFFF" w:themeFill="background1"/>
          </w:tcPr>
          <w:p w14:paraId="3B987ADD" w14:textId="77777777" w:rsidR="00721E35" w:rsidRPr="000A714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022723" w14:paraId="32405ED4" w14:textId="77777777" w:rsidTr="007A6144">
        <w:tc>
          <w:tcPr>
            <w:tcW w:w="7796" w:type="dxa"/>
            <w:shd w:val="clear" w:color="auto" w:fill="FFFFFF" w:themeFill="background1"/>
          </w:tcPr>
          <w:p w14:paraId="30B1DB8C" w14:textId="77777777" w:rsidR="00721E35" w:rsidRPr="000A714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022723" w14:paraId="35AA1886" w14:textId="77777777" w:rsidTr="007A6144">
        <w:tc>
          <w:tcPr>
            <w:tcW w:w="7796" w:type="dxa"/>
            <w:shd w:val="clear" w:color="auto" w:fill="FFFFFF" w:themeFill="background1"/>
          </w:tcPr>
          <w:p w14:paraId="6A82C41A" w14:textId="77777777" w:rsidR="00721E35" w:rsidRPr="000A714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022723" w14:paraId="780C09D9" w14:textId="77777777" w:rsidTr="007A6144">
        <w:tc>
          <w:tcPr>
            <w:tcW w:w="7796" w:type="dxa"/>
            <w:shd w:val="clear" w:color="auto" w:fill="FFFFFF" w:themeFill="background1"/>
          </w:tcPr>
          <w:p w14:paraId="597BA8EA" w14:textId="77777777" w:rsidR="00721E35" w:rsidRPr="000A714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022723" w14:paraId="14D86AC4" w14:textId="77777777" w:rsidTr="007A6144">
        <w:tc>
          <w:tcPr>
            <w:tcW w:w="7796" w:type="dxa"/>
            <w:shd w:val="clear" w:color="auto" w:fill="FFFFFF" w:themeFill="background1"/>
          </w:tcPr>
          <w:p w14:paraId="00E2B8CE" w14:textId="77777777" w:rsidR="00721E35" w:rsidRPr="000A714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022723" w14:paraId="71939C87" w14:textId="77777777" w:rsidTr="007A6144">
        <w:tc>
          <w:tcPr>
            <w:tcW w:w="7796" w:type="dxa"/>
            <w:shd w:val="clear" w:color="auto" w:fill="FFFFFF" w:themeFill="background1"/>
          </w:tcPr>
          <w:p w14:paraId="4D848FF6" w14:textId="77777777" w:rsidR="00721E35" w:rsidRPr="000A714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022723" w14:paraId="70C84486" w14:textId="77777777" w:rsidTr="007A6144">
        <w:tc>
          <w:tcPr>
            <w:tcW w:w="7796" w:type="dxa"/>
            <w:shd w:val="clear" w:color="auto" w:fill="FFFFFF" w:themeFill="background1"/>
          </w:tcPr>
          <w:p w14:paraId="46E8EC91" w14:textId="77777777" w:rsidR="00721E35" w:rsidRPr="000A714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022723" w14:paraId="01070A2A" w14:textId="77777777" w:rsidTr="007A6144">
        <w:tc>
          <w:tcPr>
            <w:tcW w:w="7796" w:type="dxa"/>
            <w:shd w:val="clear" w:color="auto" w:fill="FFFFFF" w:themeFill="background1"/>
          </w:tcPr>
          <w:p w14:paraId="4DF9BE51" w14:textId="77777777" w:rsidR="00721E35" w:rsidRPr="000A714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022723" w14:paraId="36C95F35" w14:textId="77777777" w:rsidTr="007A6144">
        <w:tc>
          <w:tcPr>
            <w:tcW w:w="7796" w:type="dxa"/>
            <w:shd w:val="clear" w:color="auto" w:fill="FFFFFF" w:themeFill="background1"/>
          </w:tcPr>
          <w:p w14:paraId="061D8D7B" w14:textId="77777777" w:rsidR="00721E35" w:rsidRPr="000A714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022723" w14:paraId="1764C958" w14:textId="77777777" w:rsidTr="007A6144">
        <w:tc>
          <w:tcPr>
            <w:tcW w:w="7796" w:type="dxa"/>
            <w:shd w:val="clear" w:color="auto" w:fill="FFFFFF" w:themeFill="background1"/>
          </w:tcPr>
          <w:p w14:paraId="66564A14" w14:textId="77777777" w:rsidR="00721E35" w:rsidRPr="000A714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022723" w14:paraId="0A75FB4D" w14:textId="77777777" w:rsidTr="007A6144">
        <w:tc>
          <w:tcPr>
            <w:tcW w:w="7796" w:type="dxa"/>
            <w:shd w:val="clear" w:color="auto" w:fill="FFFFFF" w:themeFill="background1"/>
          </w:tcPr>
          <w:p w14:paraId="108CF3E9" w14:textId="77777777" w:rsidR="00721E35" w:rsidRPr="000A714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022723" w14:paraId="2518C4DA" w14:textId="77777777" w:rsidTr="007A6144">
        <w:tc>
          <w:tcPr>
            <w:tcW w:w="7796" w:type="dxa"/>
            <w:shd w:val="clear" w:color="auto" w:fill="FFFFFF" w:themeFill="background1"/>
          </w:tcPr>
          <w:p w14:paraId="6B3681A7" w14:textId="77777777" w:rsidR="00721E35" w:rsidRPr="000A714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022723" w14:paraId="5F1FBB19" w14:textId="77777777" w:rsidTr="007A6144">
        <w:tc>
          <w:tcPr>
            <w:tcW w:w="7796" w:type="dxa"/>
            <w:shd w:val="clear" w:color="auto" w:fill="FFFFFF" w:themeFill="background1"/>
          </w:tcPr>
          <w:p w14:paraId="4244A94D" w14:textId="77777777" w:rsidR="00721E35" w:rsidRPr="000A714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022723" w14:paraId="0BE51633" w14:textId="77777777" w:rsidTr="007A6144">
        <w:tc>
          <w:tcPr>
            <w:tcW w:w="7796" w:type="dxa"/>
            <w:shd w:val="clear" w:color="auto" w:fill="FFFFFF" w:themeFill="background1"/>
          </w:tcPr>
          <w:p w14:paraId="5F599CE6" w14:textId="77777777" w:rsidR="00721E35" w:rsidRPr="000A714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022723" w14:paraId="5818FBFC" w14:textId="77777777" w:rsidTr="007A6144">
        <w:tc>
          <w:tcPr>
            <w:tcW w:w="7796" w:type="dxa"/>
            <w:shd w:val="clear" w:color="auto" w:fill="FFFFFF" w:themeFill="background1"/>
          </w:tcPr>
          <w:p w14:paraId="6E91528E" w14:textId="77777777" w:rsidR="00721E35" w:rsidRPr="000A714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022723" w14:paraId="6151484A" w14:textId="77777777" w:rsidTr="007A6144">
        <w:tc>
          <w:tcPr>
            <w:tcW w:w="7796" w:type="dxa"/>
            <w:shd w:val="clear" w:color="auto" w:fill="FFFFFF" w:themeFill="background1"/>
          </w:tcPr>
          <w:p w14:paraId="5187C9B0" w14:textId="77777777" w:rsidR="00721E35" w:rsidRPr="000A714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022723" w14:paraId="285F4A3C" w14:textId="77777777" w:rsidTr="007A6144">
        <w:tc>
          <w:tcPr>
            <w:tcW w:w="7796" w:type="dxa"/>
            <w:shd w:val="clear" w:color="auto" w:fill="FFFFFF" w:themeFill="background1"/>
          </w:tcPr>
          <w:p w14:paraId="064F398B" w14:textId="77777777" w:rsidR="00721E35" w:rsidRPr="000A714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022723" w14:paraId="72157806" w14:textId="77777777" w:rsidTr="007A6144">
        <w:tc>
          <w:tcPr>
            <w:tcW w:w="7796" w:type="dxa"/>
            <w:shd w:val="clear" w:color="auto" w:fill="FFFFFF" w:themeFill="background1"/>
          </w:tcPr>
          <w:p w14:paraId="6AAFB73C" w14:textId="77777777" w:rsidR="00721E35" w:rsidRPr="000A714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022723" w14:paraId="70722D5E" w14:textId="77777777" w:rsidTr="007A6144">
        <w:tc>
          <w:tcPr>
            <w:tcW w:w="7796" w:type="dxa"/>
            <w:shd w:val="clear" w:color="auto" w:fill="FFFFFF" w:themeFill="background1"/>
          </w:tcPr>
          <w:p w14:paraId="3CAA685B" w14:textId="77777777" w:rsidR="00721E35" w:rsidRPr="000A714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022723" w14:paraId="1FA691CB" w14:textId="77777777" w:rsidTr="007A6144">
        <w:tc>
          <w:tcPr>
            <w:tcW w:w="7796" w:type="dxa"/>
            <w:shd w:val="clear" w:color="auto" w:fill="FFFFFF" w:themeFill="background1"/>
          </w:tcPr>
          <w:p w14:paraId="674365D5" w14:textId="77777777" w:rsidR="00721E35" w:rsidRPr="000A714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022723" w14:paraId="65CEEE9B" w14:textId="77777777" w:rsidTr="007A6144">
        <w:tc>
          <w:tcPr>
            <w:tcW w:w="7796" w:type="dxa"/>
            <w:shd w:val="clear" w:color="auto" w:fill="FFFFFF" w:themeFill="background1"/>
          </w:tcPr>
          <w:p w14:paraId="5433E46C" w14:textId="77777777" w:rsidR="00721E35" w:rsidRPr="000A714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022723" w14:paraId="1B00F236" w14:textId="77777777" w:rsidTr="007A6144">
        <w:tc>
          <w:tcPr>
            <w:tcW w:w="7796" w:type="dxa"/>
            <w:shd w:val="clear" w:color="auto" w:fill="FFFFFF" w:themeFill="background1"/>
          </w:tcPr>
          <w:p w14:paraId="4EA49550" w14:textId="77777777" w:rsidR="00721E35" w:rsidRPr="000A714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022723" w14:paraId="7C0E4C8D" w14:textId="77777777" w:rsidTr="007A6144">
        <w:tc>
          <w:tcPr>
            <w:tcW w:w="7796" w:type="dxa"/>
            <w:shd w:val="clear" w:color="auto" w:fill="FFFFFF" w:themeFill="background1"/>
          </w:tcPr>
          <w:p w14:paraId="0E58B46C" w14:textId="77777777" w:rsidR="00721E35" w:rsidRPr="000A714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022723" w14:paraId="307CB33F" w14:textId="77777777" w:rsidTr="007A6144">
        <w:tc>
          <w:tcPr>
            <w:tcW w:w="7796" w:type="dxa"/>
            <w:shd w:val="clear" w:color="auto" w:fill="FFFFFF" w:themeFill="background1"/>
          </w:tcPr>
          <w:p w14:paraId="4B9BBBB4" w14:textId="77777777" w:rsidR="00721E35" w:rsidRPr="000A714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022723" w14:paraId="6D30E210" w14:textId="77777777" w:rsidTr="007A6144">
        <w:tc>
          <w:tcPr>
            <w:tcW w:w="7796" w:type="dxa"/>
            <w:shd w:val="clear" w:color="auto" w:fill="FFFFFF" w:themeFill="background1"/>
          </w:tcPr>
          <w:p w14:paraId="3AF53CF9" w14:textId="77777777" w:rsidR="00721E35" w:rsidRPr="000A714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022723" w14:paraId="278C5C12" w14:textId="77777777" w:rsidTr="007A6144">
        <w:tc>
          <w:tcPr>
            <w:tcW w:w="7796" w:type="dxa"/>
            <w:shd w:val="clear" w:color="auto" w:fill="FFFFFF" w:themeFill="background1"/>
          </w:tcPr>
          <w:p w14:paraId="075D7634" w14:textId="77777777" w:rsidR="00721E35" w:rsidRPr="000A714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022723" w14:paraId="0A42D11F" w14:textId="77777777" w:rsidTr="007A6144">
        <w:tc>
          <w:tcPr>
            <w:tcW w:w="7796" w:type="dxa"/>
            <w:shd w:val="clear" w:color="auto" w:fill="FFFFFF" w:themeFill="background1"/>
          </w:tcPr>
          <w:p w14:paraId="4EB4D456" w14:textId="77777777" w:rsidR="00721E35" w:rsidRPr="000A714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</w:tbl>
    <w:p w14:paraId="4EF91590" w14:textId="77777777" w:rsidR="001A393C" w:rsidRPr="000A7148" w:rsidRDefault="001A393C">
      <w:pPr>
        <w:rPr>
          <w:lang w:val="uk-UA"/>
        </w:rPr>
      </w:pPr>
    </w:p>
    <w:tbl>
      <w:tblPr>
        <w:tblW w:w="77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"/>
        <w:gridCol w:w="568"/>
        <w:gridCol w:w="5244"/>
        <w:gridCol w:w="426"/>
        <w:gridCol w:w="425"/>
        <w:gridCol w:w="425"/>
        <w:gridCol w:w="567"/>
      </w:tblGrid>
      <w:tr w:rsidR="001A393C" w:rsidRPr="000A7148" w14:paraId="66D0535C" w14:textId="77777777" w:rsidTr="00F178C2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258A8E46" w14:textId="42078F71" w:rsidR="001A393C" w:rsidRPr="000A7148" w:rsidRDefault="001A393C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0A714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2</w:t>
            </w:r>
          </w:p>
        </w:tc>
        <w:tc>
          <w:tcPr>
            <w:tcW w:w="7087" w:type="dxa"/>
            <w:gridSpan w:val="5"/>
            <w:vAlign w:val="center"/>
          </w:tcPr>
          <w:p w14:paraId="575EB19A" w14:textId="06D3C61A" w:rsidR="001A393C" w:rsidRPr="000A7148" w:rsidRDefault="00F0553F" w:rsidP="00F0553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uk-UA" w:eastAsia="ru-RU"/>
              </w:rPr>
            </w:pPr>
            <w:r w:rsidRPr="000A7148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uk-UA" w:eastAsia="ru-RU"/>
              </w:rPr>
              <w:t>Загальна психологія</w:t>
            </w:r>
          </w:p>
        </w:tc>
      </w:tr>
      <w:tr w:rsidR="001A393C" w:rsidRPr="000A7148" w14:paraId="073B216A" w14:textId="77777777" w:rsidTr="00F178C2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1BA2F5CC" w14:textId="06B2F90C" w:rsidR="001A393C" w:rsidRPr="000A7148" w:rsidRDefault="00721E35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0A714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2.1</w:t>
            </w:r>
          </w:p>
        </w:tc>
        <w:tc>
          <w:tcPr>
            <w:tcW w:w="5244" w:type="dxa"/>
            <w:vAlign w:val="center"/>
          </w:tcPr>
          <w:p w14:paraId="560663AD" w14:textId="51CB7357" w:rsidR="00F0553F" w:rsidRPr="000A7148" w:rsidRDefault="00F0553F" w:rsidP="00F0553F">
            <w:pPr>
              <w:shd w:val="clear" w:color="auto" w:fill="FFFFFF"/>
              <w:outlineLvl w:val="2"/>
              <w:rPr>
                <w:rFonts w:ascii="Times New Roman" w:eastAsia="Times New Roman" w:hAnsi="Times New Roman" w:cs="Times New Roman"/>
                <w:color w:val="0D0D0D"/>
                <w:sz w:val="22"/>
                <w:szCs w:val="22"/>
                <w:lang w:val="uk-UA" w:eastAsia="ru-RU"/>
              </w:rPr>
            </w:pPr>
            <w:r w:rsidRPr="000A7148">
              <w:rPr>
                <w:rFonts w:ascii="Times New Roman" w:eastAsia="Times New Roman" w:hAnsi="Times New Roman" w:cs="Times New Roman"/>
                <w:color w:val="0D0D0D"/>
                <w:sz w:val="22"/>
                <w:szCs w:val="22"/>
                <w:lang w:val="uk-UA" w:eastAsia="ru-RU"/>
              </w:rPr>
              <w:t>1. Дослідження особливостей пам’яті</w:t>
            </w:r>
          </w:p>
          <w:p w14:paraId="4E2AC029" w14:textId="77777777" w:rsidR="00F0553F" w:rsidRPr="000A7148" w:rsidRDefault="00F0553F" w:rsidP="00F0553F">
            <w:pPr>
              <w:shd w:val="clear" w:color="auto" w:fill="FFFFFF"/>
              <w:rPr>
                <w:rFonts w:ascii="Times New Roman" w:eastAsia="Times New Roman" w:hAnsi="Times New Roman" w:cs="Times New Roman"/>
                <w:color w:val="0D0D0D"/>
                <w:sz w:val="22"/>
                <w:szCs w:val="22"/>
                <w:lang w:val="uk-UA" w:eastAsia="ru-RU"/>
              </w:rPr>
            </w:pPr>
            <w:r w:rsidRPr="000A7148">
              <w:rPr>
                <w:rFonts w:ascii="Times New Roman" w:eastAsia="Times New Roman" w:hAnsi="Times New Roman" w:cs="Times New Roman"/>
                <w:color w:val="0D0D0D"/>
                <w:sz w:val="22"/>
                <w:szCs w:val="22"/>
                <w:lang w:val="uk-UA" w:eastAsia="ru-RU"/>
              </w:rPr>
              <w:t>Виконати: дослідити обсяг короткочасної пам’яті за допомогою запам’ятовування ряду слів або чисел.</w:t>
            </w:r>
          </w:p>
          <w:p w14:paraId="591AB657" w14:textId="77777777" w:rsidR="00F0553F" w:rsidRPr="000A7148" w:rsidRDefault="00F0553F" w:rsidP="00F0553F">
            <w:pPr>
              <w:shd w:val="clear" w:color="auto" w:fill="FFFFFF"/>
              <w:rPr>
                <w:rFonts w:ascii="Times New Roman" w:eastAsia="Times New Roman" w:hAnsi="Times New Roman" w:cs="Times New Roman"/>
                <w:color w:val="0D0D0D"/>
                <w:sz w:val="22"/>
                <w:szCs w:val="22"/>
                <w:lang w:val="uk-UA" w:eastAsia="ru-RU"/>
              </w:rPr>
            </w:pPr>
            <w:r w:rsidRPr="000A7148">
              <w:rPr>
                <w:rFonts w:ascii="Times New Roman" w:eastAsia="Times New Roman" w:hAnsi="Times New Roman" w:cs="Times New Roman"/>
                <w:color w:val="0D0D0D"/>
                <w:sz w:val="22"/>
                <w:szCs w:val="22"/>
                <w:lang w:val="uk-UA" w:eastAsia="ru-RU"/>
              </w:rPr>
              <w:t>Потрібно:</w:t>
            </w:r>
          </w:p>
          <w:p w14:paraId="70D21273" w14:textId="77777777" w:rsidR="00F0553F" w:rsidRPr="000A7148" w:rsidRDefault="00F0553F" w:rsidP="00F0553F">
            <w:pPr>
              <w:shd w:val="clear" w:color="auto" w:fill="FFFFFF"/>
              <w:rPr>
                <w:rFonts w:ascii="Times New Roman" w:eastAsia="Times New Roman" w:hAnsi="Times New Roman" w:cs="Times New Roman"/>
                <w:color w:val="0D0D0D"/>
                <w:sz w:val="22"/>
                <w:szCs w:val="22"/>
                <w:lang w:val="uk-UA" w:eastAsia="ru-RU"/>
              </w:rPr>
            </w:pPr>
            <w:r w:rsidRPr="000A7148">
              <w:rPr>
                <w:rFonts w:ascii="Times New Roman" w:eastAsia="Times New Roman" w:hAnsi="Times New Roman" w:cs="Times New Roman"/>
                <w:color w:val="0D0D0D"/>
                <w:sz w:val="22"/>
                <w:szCs w:val="22"/>
                <w:lang w:val="uk-UA" w:eastAsia="ru-RU"/>
              </w:rPr>
              <w:t>- пред’явити досліджуваному ряд слів/чисел;</w:t>
            </w:r>
          </w:p>
          <w:p w14:paraId="461AC6BB" w14:textId="79B0CFFA" w:rsidR="00F0553F" w:rsidRPr="000A7148" w:rsidRDefault="00F0553F" w:rsidP="00F0553F">
            <w:pPr>
              <w:shd w:val="clear" w:color="auto" w:fill="FFFFFF"/>
              <w:rPr>
                <w:rFonts w:ascii="Times New Roman" w:eastAsia="Times New Roman" w:hAnsi="Times New Roman" w:cs="Times New Roman"/>
                <w:color w:val="0D0D0D"/>
                <w:sz w:val="22"/>
                <w:szCs w:val="22"/>
                <w:lang w:val="uk-UA" w:eastAsia="ru-RU"/>
              </w:rPr>
            </w:pPr>
            <w:r w:rsidRPr="000A7148">
              <w:rPr>
                <w:rFonts w:ascii="Times New Roman" w:eastAsia="Times New Roman" w:hAnsi="Times New Roman" w:cs="Times New Roman"/>
                <w:color w:val="0D0D0D"/>
                <w:sz w:val="22"/>
                <w:szCs w:val="22"/>
                <w:lang w:val="uk-UA" w:eastAsia="ru-RU"/>
              </w:rPr>
              <w:t>- після короткого проміжку часу попросити відтворити матеріал;</w:t>
            </w:r>
          </w:p>
          <w:p w14:paraId="0C46BEA4" w14:textId="77777777" w:rsidR="00F0553F" w:rsidRPr="000A7148" w:rsidRDefault="00F0553F" w:rsidP="00F0553F">
            <w:pPr>
              <w:shd w:val="clear" w:color="auto" w:fill="FFFFFF"/>
              <w:rPr>
                <w:rFonts w:ascii="Times New Roman" w:eastAsia="Times New Roman" w:hAnsi="Times New Roman" w:cs="Times New Roman"/>
                <w:color w:val="0D0D0D"/>
                <w:sz w:val="22"/>
                <w:szCs w:val="22"/>
                <w:lang w:val="uk-UA" w:eastAsia="ru-RU"/>
              </w:rPr>
            </w:pPr>
            <w:r w:rsidRPr="000A7148">
              <w:rPr>
                <w:rFonts w:ascii="Times New Roman" w:eastAsia="Times New Roman" w:hAnsi="Times New Roman" w:cs="Times New Roman"/>
                <w:color w:val="0D0D0D"/>
                <w:sz w:val="22"/>
                <w:szCs w:val="22"/>
                <w:lang w:val="uk-UA" w:eastAsia="ru-RU"/>
              </w:rPr>
              <w:t>- підрахувати кількість правильно відтворених одиниць;</w:t>
            </w:r>
          </w:p>
          <w:p w14:paraId="110C50BB" w14:textId="77777777" w:rsidR="00F0553F" w:rsidRPr="000A7148" w:rsidRDefault="00F0553F" w:rsidP="00F0553F">
            <w:pPr>
              <w:shd w:val="clear" w:color="auto" w:fill="FFFFFF"/>
              <w:rPr>
                <w:rFonts w:ascii="Times New Roman" w:eastAsia="Times New Roman" w:hAnsi="Times New Roman" w:cs="Times New Roman"/>
                <w:color w:val="0D0D0D"/>
                <w:sz w:val="22"/>
                <w:szCs w:val="22"/>
                <w:lang w:val="uk-UA" w:eastAsia="ru-RU"/>
              </w:rPr>
            </w:pPr>
            <w:r w:rsidRPr="000A7148">
              <w:rPr>
                <w:rFonts w:ascii="Times New Roman" w:eastAsia="Times New Roman" w:hAnsi="Times New Roman" w:cs="Times New Roman"/>
                <w:color w:val="0D0D0D"/>
                <w:sz w:val="22"/>
                <w:szCs w:val="22"/>
                <w:lang w:val="uk-UA" w:eastAsia="ru-RU"/>
              </w:rPr>
              <w:t>- визначити обсяг короткочасної пам’яті;</w:t>
            </w:r>
          </w:p>
          <w:p w14:paraId="2081BD6C" w14:textId="77777777" w:rsidR="00F0553F" w:rsidRPr="000A7148" w:rsidRDefault="00F0553F" w:rsidP="00F0553F">
            <w:pPr>
              <w:shd w:val="clear" w:color="auto" w:fill="FFFFFF"/>
              <w:rPr>
                <w:rFonts w:ascii="Times New Roman" w:eastAsia="Times New Roman" w:hAnsi="Times New Roman" w:cs="Times New Roman"/>
                <w:color w:val="0D0D0D"/>
                <w:sz w:val="22"/>
                <w:szCs w:val="22"/>
                <w:lang w:val="uk-UA" w:eastAsia="ru-RU"/>
              </w:rPr>
            </w:pPr>
            <w:r w:rsidRPr="000A7148">
              <w:rPr>
                <w:rFonts w:ascii="Times New Roman" w:eastAsia="Times New Roman" w:hAnsi="Times New Roman" w:cs="Times New Roman"/>
                <w:color w:val="0D0D0D"/>
                <w:sz w:val="22"/>
                <w:szCs w:val="22"/>
                <w:lang w:val="uk-UA" w:eastAsia="ru-RU"/>
              </w:rPr>
              <w:t>- порівняти результат із нормативними показниками, якщо вони передбачені методикою.</w:t>
            </w:r>
          </w:p>
          <w:p w14:paraId="55BC495B" w14:textId="08779A73" w:rsidR="001A393C" w:rsidRPr="000A7148" w:rsidRDefault="00F0553F" w:rsidP="00F0553F">
            <w:pPr>
              <w:shd w:val="clear" w:color="auto" w:fill="FFFFFF"/>
              <w:rPr>
                <w:rFonts w:ascii="Times New Roman" w:eastAsia="Times New Roman" w:hAnsi="Times New Roman" w:cs="Times New Roman"/>
                <w:color w:val="0D0D0D"/>
                <w:sz w:val="22"/>
                <w:szCs w:val="22"/>
                <w:lang w:val="uk-UA" w:eastAsia="ru-RU"/>
              </w:rPr>
            </w:pPr>
            <w:r w:rsidRPr="000A7148">
              <w:rPr>
                <w:rFonts w:ascii="Times New Roman" w:eastAsia="Times New Roman" w:hAnsi="Times New Roman" w:cs="Times New Roman"/>
                <w:color w:val="0D0D0D"/>
                <w:sz w:val="22"/>
                <w:szCs w:val="22"/>
                <w:lang w:val="uk-UA" w:eastAsia="ru-RU"/>
              </w:rPr>
              <w:t>Результат: таблиця результатів + висновок.</w:t>
            </w:r>
          </w:p>
        </w:tc>
        <w:tc>
          <w:tcPr>
            <w:tcW w:w="426" w:type="dxa"/>
            <w:vAlign w:val="center"/>
          </w:tcPr>
          <w:p w14:paraId="33571561" w14:textId="77777777" w:rsidR="001A393C" w:rsidRPr="000A7148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EDC049A" w14:textId="77777777" w:rsidR="001A393C" w:rsidRPr="000A7148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9A96408" w14:textId="77777777" w:rsidR="001A393C" w:rsidRPr="000A7148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26F69D1" w14:textId="77777777" w:rsidR="001A393C" w:rsidRPr="000A7148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022723" w14:paraId="603729E8" w14:textId="77777777" w:rsidTr="00F178C2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5B05A5F9" w14:textId="1B08FF1B" w:rsidR="001A393C" w:rsidRPr="000A7148" w:rsidRDefault="00721E35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0A714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2.2</w:t>
            </w:r>
          </w:p>
        </w:tc>
        <w:tc>
          <w:tcPr>
            <w:tcW w:w="5244" w:type="dxa"/>
            <w:vAlign w:val="center"/>
          </w:tcPr>
          <w:p w14:paraId="18A1435E" w14:textId="3241EE01" w:rsidR="00F0553F" w:rsidRPr="000A7148" w:rsidRDefault="00F0553F" w:rsidP="00F0553F">
            <w:pPr>
              <w:shd w:val="clear" w:color="auto" w:fill="FFFFFF"/>
              <w:outlineLvl w:val="2"/>
              <w:rPr>
                <w:rFonts w:ascii="Times New Roman" w:eastAsia="Times New Roman" w:hAnsi="Times New Roman" w:cs="Times New Roman"/>
                <w:color w:val="0D0D0D"/>
                <w:sz w:val="22"/>
                <w:szCs w:val="22"/>
                <w:lang w:val="uk-UA" w:eastAsia="ru-RU"/>
              </w:rPr>
            </w:pPr>
            <w:r w:rsidRPr="000A7148">
              <w:rPr>
                <w:rFonts w:ascii="Times New Roman" w:eastAsia="Times New Roman" w:hAnsi="Times New Roman" w:cs="Times New Roman"/>
                <w:color w:val="0D0D0D"/>
                <w:sz w:val="22"/>
                <w:szCs w:val="22"/>
                <w:lang w:val="uk-UA" w:eastAsia="ru-RU"/>
              </w:rPr>
              <w:t>2. Дослідження типу темпераменту</w:t>
            </w:r>
          </w:p>
          <w:p w14:paraId="7DA2330E" w14:textId="20EBFA1B" w:rsidR="00F0553F" w:rsidRPr="000A7148" w:rsidRDefault="00F0553F" w:rsidP="00F0553F">
            <w:pPr>
              <w:shd w:val="clear" w:color="auto" w:fill="FFFFFF"/>
              <w:rPr>
                <w:rFonts w:ascii="Times New Roman" w:eastAsia="Times New Roman" w:hAnsi="Times New Roman" w:cs="Times New Roman"/>
                <w:color w:val="0D0D0D"/>
                <w:sz w:val="22"/>
                <w:szCs w:val="22"/>
                <w:lang w:val="uk-UA" w:eastAsia="ru-RU"/>
              </w:rPr>
            </w:pPr>
            <w:r w:rsidRPr="000A7148">
              <w:rPr>
                <w:rFonts w:ascii="Times New Roman" w:eastAsia="Times New Roman" w:hAnsi="Times New Roman" w:cs="Times New Roman"/>
                <w:color w:val="0D0D0D"/>
                <w:sz w:val="22"/>
                <w:szCs w:val="22"/>
                <w:lang w:val="uk-UA" w:eastAsia="ru-RU"/>
              </w:rPr>
              <w:t>Виконати: провести опитувальник для визначення особливостей темпераменту.</w:t>
            </w:r>
          </w:p>
          <w:p w14:paraId="528D8BFB" w14:textId="77777777" w:rsidR="00F0553F" w:rsidRPr="000A7148" w:rsidRDefault="00F0553F" w:rsidP="00F0553F">
            <w:pPr>
              <w:shd w:val="clear" w:color="auto" w:fill="FFFFFF"/>
              <w:rPr>
                <w:rFonts w:ascii="Times New Roman" w:eastAsia="Times New Roman" w:hAnsi="Times New Roman" w:cs="Times New Roman"/>
                <w:color w:val="0D0D0D"/>
                <w:sz w:val="22"/>
                <w:szCs w:val="22"/>
                <w:lang w:val="uk-UA" w:eastAsia="ru-RU"/>
              </w:rPr>
            </w:pPr>
            <w:r w:rsidRPr="000A7148">
              <w:rPr>
                <w:rFonts w:ascii="Times New Roman" w:eastAsia="Times New Roman" w:hAnsi="Times New Roman" w:cs="Times New Roman"/>
                <w:color w:val="0D0D0D"/>
                <w:sz w:val="22"/>
                <w:szCs w:val="22"/>
                <w:lang w:val="uk-UA" w:eastAsia="ru-RU"/>
              </w:rPr>
              <w:t>Потрібно:</w:t>
            </w:r>
          </w:p>
          <w:p w14:paraId="1B400B9B" w14:textId="038E6D20" w:rsidR="00F0553F" w:rsidRPr="000A7148" w:rsidRDefault="00F0553F" w:rsidP="00F0553F">
            <w:pPr>
              <w:shd w:val="clear" w:color="auto" w:fill="FFFFFF"/>
              <w:rPr>
                <w:rFonts w:ascii="Times New Roman" w:eastAsia="Times New Roman" w:hAnsi="Times New Roman" w:cs="Times New Roman"/>
                <w:color w:val="0D0D0D"/>
                <w:sz w:val="22"/>
                <w:szCs w:val="22"/>
                <w:lang w:val="uk-UA" w:eastAsia="ru-RU"/>
              </w:rPr>
            </w:pPr>
            <w:r w:rsidRPr="000A7148">
              <w:rPr>
                <w:rFonts w:ascii="Times New Roman" w:eastAsia="Times New Roman" w:hAnsi="Times New Roman" w:cs="Times New Roman"/>
                <w:color w:val="0D0D0D"/>
                <w:sz w:val="22"/>
                <w:szCs w:val="22"/>
                <w:lang w:val="uk-UA" w:eastAsia="ru-RU"/>
              </w:rPr>
              <w:t>- ознайомитися з методикою та правилами підрахунку;</w:t>
            </w:r>
          </w:p>
          <w:p w14:paraId="0309F09C" w14:textId="77777777" w:rsidR="00F0553F" w:rsidRPr="000A7148" w:rsidRDefault="00F0553F" w:rsidP="00F0553F">
            <w:pPr>
              <w:shd w:val="clear" w:color="auto" w:fill="FFFFFF"/>
              <w:rPr>
                <w:rFonts w:ascii="Times New Roman" w:eastAsia="Times New Roman" w:hAnsi="Times New Roman" w:cs="Times New Roman"/>
                <w:color w:val="0D0D0D"/>
                <w:sz w:val="22"/>
                <w:szCs w:val="22"/>
                <w:lang w:val="uk-UA" w:eastAsia="ru-RU"/>
              </w:rPr>
            </w:pPr>
            <w:r w:rsidRPr="000A7148">
              <w:rPr>
                <w:rFonts w:ascii="Times New Roman" w:eastAsia="Times New Roman" w:hAnsi="Times New Roman" w:cs="Times New Roman"/>
                <w:color w:val="0D0D0D"/>
                <w:sz w:val="22"/>
                <w:szCs w:val="22"/>
                <w:lang w:val="uk-UA" w:eastAsia="ru-RU"/>
              </w:rPr>
              <w:t>- провести опитування;</w:t>
            </w:r>
          </w:p>
          <w:p w14:paraId="2F604619" w14:textId="77777777" w:rsidR="00F0553F" w:rsidRPr="000A7148" w:rsidRDefault="00F0553F" w:rsidP="00F0553F">
            <w:pPr>
              <w:shd w:val="clear" w:color="auto" w:fill="FFFFFF"/>
              <w:rPr>
                <w:rFonts w:ascii="Times New Roman" w:eastAsia="Times New Roman" w:hAnsi="Times New Roman" w:cs="Times New Roman"/>
                <w:color w:val="0D0D0D"/>
                <w:sz w:val="22"/>
                <w:szCs w:val="22"/>
                <w:lang w:val="uk-UA" w:eastAsia="ru-RU"/>
              </w:rPr>
            </w:pPr>
            <w:r w:rsidRPr="000A7148">
              <w:rPr>
                <w:rFonts w:ascii="Times New Roman" w:eastAsia="Times New Roman" w:hAnsi="Times New Roman" w:cs="Times New Roman"/>
                <w:color w:val="0D0D0D"/>
                <w:sz w:val="22"/>
                <w:szCs w:val="22"/>
                <w:lang w:val="uk-UA" w:eastAsia="ru-RU"/>
              </w:rPr>
              <w:t>- обробити відповіді;</w:t>
            </w:r>
          </w:p>
          <w:p w14:paraId="1B6DF41E" w14:textId="77777777" w:rsidR="00F0553F" w:rsidRPr="000A7148" w:rsidRDefault="00F0553F" w:rsidP="00F0553F">
            <w:pPr>
              <w:shd w:val="clear" w:color="auto" w:fill="FFFFFF"/>
              <w:rPr>
                <w:rFonts w:ascii="Times New Roman" w:eastAsia="Times New Roman" w:hAnsi="Times New Roman" w:cs="Times New Roman"/>
                <w:color w:val="0D0D0D"/>
                <w:sz w:val="22"/>
                <w:szCs w:val="22"/>
                <w:lang w:val="uk-UA" w:eastAsia="ru-RU"/>
              </w:rPr>
            </w:pPr>
            <w:r w:rsidRPr="000A7148">
              <w:rPr>
                <w:rFonts w:ascii="Times New Roman" w:eastAsia="Times New Roman" w:hAnsi="Times New Roman" w:cs="Times New Roman"/>
                <w:color w:val="0D0D0D"/>
                <w:sz w:val="22"/>
                <w:szCs w:val="22"/>
                <w:lang w:val="uk-UA" w:eastAsia="ru-RU"/>
              </w:rPr>
              <w:t>- визначити основні показники;</w:t>
            </w:r>
          </w:p>
          <w:p w14:paraId="643AF4DE" w14:textId="77777777" w:rsidR="00F0553F" w:rsidRPr="000A7148" w:rsidRDefault="00F0553F" w:rsidP="00F0553F">
            <w:pPr>
              <w:shd w:val="clear" w:color="auto" w:fill="FFFFFF"/>
              <w:rPr>
                <w:rFonts w:ascii="Times New Roman" w:eastAsia="Times New Roman" w:hAnsi="Times New Roman" w:cs="Times New Roman"/>
                <w:color w:val="0D0D0D"/>
                <w:sz w:val="22"/>
                <w:szCs w:val="22"/>
                <w:lang w:val="uk-UA" w:eastAsia="ru-RU"/>
              </w:rPr>
            </w:pPr>
            <w:r w:rsidRPr="000A7148">
              <w:rPr>
                <w:rFonts w:ascii="Times New Roman" w:eastAsia="Times New Roman" w:hAnsi="Times New Roman" w:cs="Times New Roman"/>
                <w:color w:val="0D0D0D"/>
                <w:sz w:val="22"/>
                <w:szCs w:val="22"/>
                <w:lang w:val="uk-UA" w:eastAsia="ru-RU"/>
              </w:rPr>
              <w:t>- описати психологічні особливості виявленого типу темпераменту.</w:t>
            </w:r>
          </w:p>
          <w:p w14:paraId="02BD159B" w14:textId="3A6585D0" w:rsidR="001A393C" w:rsidRPr="000A7148" w:rsidRDefault="00F0553F" w:rsidP="00F0553F">
            <w:pPr>
              <w:shd w:val="clear" w:color="auto" w:fill="FFFFFF"/>
              <w:rPr>
                <w:rFonts w:ascii="Times New Roman" w:eastAsia="Times New Roman" w:hAnsi="Times New Roman" w:cs="Times New Roman"/>
                <w:color w:val="0D0D0D"/>
                <w:sz w:val="22"/>
                <w:szCs w:val="22"/>
                <w:lang w:val="uk-UA" w:eastAsia="ru-RU"/>
              </w:rPr>
            </w:pPr>
            <w:r w:rsidRPr="000A7148">
              <w:rPr>
                <w:rFonts w:ascii="Times New Roman" w:eastAsia="Times New Roman" w:hAnsi="Times New Roman" w:cs="Times New Roman"/>
                <w:color w:val="0D0D0D"/>
                <w:sz w:val="22"/>
                <w:szCs w:val="22"/>
                <w:lang w:val="uk-UA" w:eastAsia="ru-RU"/>
              </w:rPr>
              <w:t>Результат: заповнений бланк/таблиця підрахунків + характеристика результату.</w:t>
            </w:r>
          </w:p>
        </w:tc>
        <w:tc>
          <w:tcPr>
            <w:tcW w:w="426" w:type="dxa"/>
            <w:vAlign w:val="center"/>
          </w:tcPr>
          <w:p w14:paraId="2AF28E1D" w14:textId="77777777" w:rsidR="001A393C" w:rsidRPr="000A7148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642A7DC" w14:textId="77777777" w:rsidR="001A393C" w:rsidRPr="000A7148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62E6BAE" w14:textId="77777777" w:rsidR="001A393C" w:rsidRPr="000A7148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DE5B400" w14:textId="77777777" w:rsidR="001A393C" w:rsidRPr="000A7148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0A7148" w14:paraId="73EFE775" w14:textId="77777777" w:rsidTr="00F178C2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3195E7AD" w14:textId="432F6CB1" w:rsidR="001A393C" w:rsidRPr="000A7148" w:rsidRDefault="00721E35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0A714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2.3</w:t>
            </w:r>
          </w:p>
        </w:tc>
        <w:tc>
          <w:tcPr>
            <w:tcW w:w="5244" w:type="dxa"/>
            <w:vAlign w:val="center"/>
          </w:tcPr>
          <w:p w14:paraId="3F6C07E3" w14:textId="636252E2" w:rsidR="00F0553F" w:rsidRPr="000A7148" w:rsidRDefault="00F0553F" w:rsidP="00F0553F">
            <w:pPr>
              <w:shd w:val="clear" w:color="auto" w:fill="FFFFFF"/>
              <w:outlineLvl w:val="2"/>
              <w:rPr>
                <w:rFonts w:ascii="Times New Roman" w:eastAsia="Times New Roman" w:hAnsi="Times New Roman" w:cs="Times New Roman"/>
                <w:color w:val="0D0D0D"/>
                <w:sz w:val="22"/>
                <w:szCs w:val="22"/>
                <w:lang w:val="uk-UA" w:eastAsia="ru-RU"/>
              </w:rPr>
            </w:pPr>
            <w:r w:rsidRPr="000A7148">
              <w:rPr>
                <w:rFonts w:ascii="Times New Roman" w:eastAsia="Times New Roman" w:hAnsi="Times New Roman" w:cs="Times New Roman"/>
                <w:color w:val="0D0D0D"/>
                <w:sz w:val="22"/>
                <w:szCs w:val="22"/>
                <w:lang w:val="uk-UA" w:eastAsia="ru-RU"/>
              </w:rPr>
              <w:t>3. Дослідження міжособистісного спілкування</w:t>
            </w:r>
          </w:p>
          <w:p w14:paraId="2E777631" w14:textId="77777777" w:rsidR="00F0553F" w:rsidRPr="000A7148" w:rsidRDefault="00F0553F" w:rsidP="00F0553F">
            <w:pPr>
              <w:shd w:val="clear" w:color="auto" w:fill="FFFFFF"/>
              <w:rPr>
                <w:rFonts w:ascii="Times New Roman" w:eastAsia="Times New Roman" w:hAnsi="Times New Roman" w:cs="Times New Roman"/>
                <w:color w:val="0D0D0D"/>
                <w:sz w:val="22"/>
                <w:szCs w:val="22"/>
                <w:lang w:val="uk-UA" w:eastAsia="ru-RU"/>
              </w:rPr>
            </w:pPr>
            <w:r w:rsidRPr="000A7148">
              <w:rPr>
                <w:rFonts w:ascii="Times New Roman" w:eastAsia="Times New Roman" w:hAnsi="Times New Roman" w:cs="Times New Roman"/>
                <w:color w:val="0D0D0D"/>
                <w:sz w:val="22"/>
                <w:szCs w:val="22"/>
                <w:lang w:val="uk-UA" w:eastAsia="ru-RU"/>
              </w:rPr>
              <w:t>Виконати: провести спостереження за особливостями спілкування двох або більше людей у навчальній ситуації.</w:t>
            </w:r>
          </w:p>
          <w:p w14:paraId="37FE10C4" w14:textId="77777777" w:rsidR="00F0553F" w:rsidRPr="000A7148" w:rsidRDefault="00F0553F" w:rsidP="00F0553F">
            <w:pPr>
              <w:shd w:val="clear" w:color="auto" w:fill="FFFFFF"/>
              <w:rPr>
                <w:rFonts w:ascii="Times New Roman" w:eastAsia="Times New Roman" w:hAnsi="Times New Roman" w:cs="Times New Roman"/>
                <w:color w:val="0D0D0D"/>
                <w:sz w:val="22"/>
                <w:szCs w:val="22"/>
                <w:lang w:val="uk-UA" w:eastAsia="ru-RU"/>
              </w:rPr>
            </w:pPr>
            <w:r w:rsidRPr="000A7148">
              <w:rPr>
                <w:rFonts w:ascii="Times New Roman" w:eastAsia="Times New Roman" w:hAnsi="Times New Roman" w:cs="Times New Roman"/>
                <w:color w:val="0D0D0D"/>
                <w:sz w:val="22"/>
                <w:szCs w:val="22"/>
                <w:lang w:val="uk-UA" w:eastAsia="ru-RU"/>
              </w:rPr>
              <w:t>Потрібно:</w:t>
            </w:r>
          </w:p>
          <w:p w14:paraId="28D5F650" w14:textId="77777777" w:rsidR="00F0553F" w:rsidRPr="000A7148" w:rsidRDefault="00F0553F" w:rsidP="00F0553F">
            <w:pPr>
              <w:shd w:val="clear" w:color="auto" w:fill="FFFFFF"/>
              <w:rPr>
                <w:rFonts w:ascii="Times New Roman" w:eastAsia="Times New Roman" w:hAnsi="Times New Roman" w:cs="Times New Roman"/>
                <w:color w:val="0D0D0D"/>
                <w:sz w:val="22"/>
                <w:szCs w:val="22"/>
                <w:lang w:val="uk-UA" w:eastAsia="ru-RU"/>
              </w:rPr>
            </w:pPr>
            <w:r w:rsidRPr="000A7148">
              <w:rPr>
                <w:rFonts w:ascii="Times New Roman" w:eastAsia="Times New Roman" w:hAnsi="Times New Roman" w:cs="Times New Roman"/>
                <w:color w:val="0D0D0D"/>
                <w:sz w:val="22"/>
                <w:szCs w:val="22"/>
                <w:lang w:val="uk-UA" w:eastAsia="ru-RU"/>
              </w:rPr>
              <w:t>- визначити мету та об’єкт спостереження;</w:t>
            </w:r>
          </w:p>
          <w:p w14:paraId="33571D00" w14:textId="77777777" w:rsidR="00F0553F" w:rsidRPr="000A7148" w:rsidRDefault="00F0553F" w:rsidP="00F0553F">
            <w:pPr>
              <w:shd w:val="clear" w:color="auto" w:fill="FFFFFF"/>
              <w:rPr>
                <w:rFonts w:ascii="Times New Roman" w:eastAsia="Times New Roman" w:hAnsi="Times New Roman" w:cs="Times New Roman"/>
                <w:color w:val="0D0D0D"/>
                <w:sz w:val="22"/>
                <w:szCs w:val="22"/>
                <w:lang w:val="uk-UA" w:eastAsia="ru-RU"/>
              </w:rPr>
            </w:pPr>
            <w:r w:rsidRPr="000A7148">
              <w:rPr>
                <w:rFonts w:ascii="Times New Roman" w:eastAsia="Times New Roman" w:hAnsi="Times New Roman" w:cs="Times New Roman"/>
                <w:color w:val="0D0D0D"/>
                <w:sz w:val="22"/>
                <w:szCs w:val="22"/>
                <w:lang w:val="uk-UA" w:eastAsia="ru-RU"/>
              </w:rPr>
              <w:t>- звернути увагу на вербальні та невербальні прояви спілкування;</w:t>
            </w:r>
          </w:p>
          <w:p w14:paraId="30005CD9" w14:textId="77777777" w:rsidR="00F0553F" w:rsidRPr="000A7148" w:rsidRDefault="00F0553F" w:rsidP="00F0553F">
            <w:pPr>
              <w:shd w:val="clear" w:color="auto" w:fill="FFFFFF"/>
              <w:rPr>
                <w:rFonts w:ascii="Times New Roman" w:eastAsia="Times New Roman" w:hAnsi="Times New Roman" w:cs="Times New Roman"/>
                <w:color w:val="0D0D0D"/>
                <w:sz w:val="22"/>
                <w:szCs w:val="22"/>
                <w:lang w:val="uk-UA" w:eastAsia="ru-RU"/>
              </w:rPr>
            </w:pPr>
            <w:r w:rsidRPr="000A7148">
              <w:rPr>
                <w:rFonts w:ascii="Times New Roman" w:eastAsia="Times New Roman" w:hAnsi="Times New Roman" w:cs="Times New Roman"/>
                <w:color w:val="0D0D0D"/>
                <w:sz w:val="22"/>
                <w:szCs w:val="22"/>
                <w:lang w:val="uk-UA" w:eastAsia="ru-RU"/>
              </w:rPr>
              <w:t>- зафіксувати приклади використання жестів, міміки, інтонації, активного слухання;</w:t>
            </w:r>
          </w:p>
          <w:p w14:paraId="18F6AE20" w14:textId="77777777" w:rsidR="00F0553F" w:rsidRPr="000A7148" w:rsidRDefault="00F0553F" w:rsidP="00F0553F">
            <w:pPr>
              <w:shd w:val="clear" w:color="auto" w:fill="FFFFFF"/>
              <w:rPr>
                <w:rFonts w:ascii="Times New Roman" w:eastAsia="Times New Roman" w:hAnsi="Times New Roman" w:cs="Times New Roman"/>
                <w:color w:val="0D0D0D"/>
                <w:sz w:val="22"/>
                <w:szCs w:val="22"/>
                <w:lang w:val="uk-UA" w:eastAsia="ru-RU"/>
              </w:rPr>
            </w:pPr>
            <w:r w:rsidRPr="000A7148">
              <w:rPr>
                <w:rFonts w:ascii="Times New Roman" w:eastAsia="Times New Roman" w:hAnsi="Times New Roman" w:cs="Times New Roman"/>
                <w:color w:val="0D0D0D"/>
                <w:sz w:val="22"/>
                <w:szCs w:val="22"/>
                <w:lang w:val="uk-UA" w:eastAsia="ru-RU"/>
              </w:rPr>
              <w:t>- визначити особливості взаємодії учасників;</w:t>
            </w:r>
          </w:p>
          <w:p w14:paraId="4A82CB6E" w14:textId="77777777" w:rsidR="00F0553F" w:rsidRPr="000A7148" w:rsidRDefault="00F0553F" w:rsidP="00F0553F">
            <w:pPr>
              <w:shd w:val="clear" w:color="auto" w:fill="FFFFFF"/>
              <w:rPr>
                <w:rFonts w:ascii="Times New Roman" w:eastAsia="Times New Roman" w:hAnsi="Times New Roman" w:cs="Times New Roman"/>
                <w:color w:val="0D0D0D"/>
                <w:sz w:val="22"/>
                <w:szCs w:val="22"/>
                <w:lang w:val="uk-UA" w:eastAsia="ru-RU"/>
              </w:rPr>
            </w:pPr>
            <w:r w:rsidRPr="000A7148">
              <w:rPr>
                <w:rFonts w:ascii="Times New Roman" w:eastAsia="Times New Roman" w:hAnsi="Times New Roman" w:cs="Times New Roman"/>
                <w:color w:val="0D0D0D"/>
                <w:sz w:val="22"/>
                <w:szCs w:val="22"/>
                <w:lang w:val="uk-UA" w:eastAsia="ru-RU"/>
              </w:rPr>
              <w:t>- сформулювати висновок про роль вербальної та невербальної комунікації.</w:t>
            </w:r>
          </w:p>
          <w:p w14:paraId="5EE593A4" w14:textId="4E129832" w:rsidR="001A393C" w:rsidRPr="000A7148" w:rsidRDefault="00F0553F" w:rsidP="00F0553F">
            <w:pPr>
              <w:shd w:val="clear" w:color="auto" w:fill="FFFFFF"/>
              <w:rPr>
                <w:rFonts w:ascii="Times New Roman" w:eastAsia="Times New Roman" w:hAnsi="Times New Roman" w:cs="Times New Roman"/>
                <w:color w:val="0D0D0D"/>
                <w:sz w:val="22"/>
                <w:szCs w:val="22"/>
                <w:lang w:val="uk-UA" w:eastAsia="ru-RU"/>
              </w:rPr>
            </w:pPr>
            <w:r w:rsidRPr="000A7148">
              <w:rPr>
                <w:rFonts w:ascii="Times New Roman" w:eastAsia="Times New Roman" w:hAnsi="Times New Roman" w:cs="Times New Roman"/>
                <w:color w:val="0D0D0D"/>
                <w:sz w:val="22"/>
                <w:szCs w:val="22"/>
                <w:lang w:val="uk-UA" w:eastAsia="ru-RU"/>
              </w:rPr>
              <w:t>Результат: протокол спостереження + висновок.</w:t>
            </w:r>
          </w:p>
        </w:tc>
        <w:tc>
          <w:tcPr>
            <w:tcW w:w="426" w:type="dxa"/>
            <w:vAlign w:val="center"/>
          </w:tcPr>
          <w:p w14:paraId="285DD279" w14:textId="77777777" w:rsidR="001A393C" w:rsidRPr="000A7148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26021E8" w14:textId="77777777" w:rsidR="001A393C" w:rsidRPr="000A7148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D0192BB" w14:textId="77777777" w:rsidR="001A393C" w:rsidRPr="000A7148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066D46B" w14:textId="77777777" w:rsidR="001A393C" w:rsidRPr="000A7148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0A7148" w14:paraId="01E603F2" w14:textId="77777777" w:rsidTr="00F178C2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5F01E2B5" w14:textId="232EFC0E" w:rsidR="00721E35" w:rsidRPr="000A7148" w:rsidRDefault="00721E35" w:rsidP="00BF37B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0A714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lastRenderedPageBreak/>
              <w:t>3</w:t>
            </w:r>
          </w:p>
        </w:tc>
        <w:tc>
          <w:tcPr>
            <w:tcW w:w="5244" w:type="dxa"/>
            <w:vAlign w:val="center"/>
          </w:tcPr>
          <w:p w14:paraId="66631F6E" w14:textId="2E2E90F7" w:rsidR="00721E35" w:rsidRPr="000A7148" w:rsidRDefault="00630C46" w:rsidP="00630C46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0A71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Психофізіологія</w:t>
            </w:r>
          </w:p>
        </w:tc>
        <w:tc>
          <w:tcPr>
            <w:tcW w:w="426" w:type="dxa"/>
            <w:vAlign w:val="center"/>
          </w:tcPr>
          <w:p w14:paraId="03B9AB76" w14:textId="77777777" w:rsidR="00721E35" w:rsidRPr="000A7148" w:rsidRDefault="00721E35" w:rsidP="00BF37B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4F381F2" w14:textId="77777777" w:rsidR="00721E35" w:rsidRPr="000A7148" w:rsidRDefault="00721E35" w:rsidP="00BF37B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CCCDD9C" w14:textId="77777777" w:rsidR="00721E35" w:rsidRPr="000A7148" w:rsidRDefault="00721E35" w:rsidP="00BF37B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A5E6218" w14:textId="77777777" w:rsidR="00721E35" w:rsidRPr="000A7148" w:rsidRDefault="00721E35" w:rsidP="00BF37B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0A7148" w14:paraId="441CB8BB" w14:textId="77777777" w:rsidTr="00F178C2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6FA7C5A1" w14:textId="4545D8BA" w:rsidR="00721E35" w:rsidRPr="000A7148" w:rsidRDefault="00721E35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0A714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3.1</w:t>
            </w:r>
          </w:p>
        </w:tc>
        <w:tc>
          <w:tcPr>
            <w:tcW w:w="5244" w:type="dxa"/>
            <w:vAlign w:val="center"/>
          </w:tcPr>
          <w:p w14:paraId="13BDA0F6" w14:textId="77777777" w:rsidR="00630C46" w:rsidRPr="000A7148" w:rsidRDefault="00630C46" w:rsidP="00630C46">
            <w:pPr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0A7148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1. Дослідження частоти серцевих скорочень:</w:t>
            </w:r>
          </w:p>
          <w:p w14:paraId="6CD4B051" w14:textId="77777777" w:rsidR="00630C46" w:rsidRPr="000A7148" w:rsidRDefault="00630C46" w:rsidP="00630C4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0A7148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- Виміряти пульс у стані спокою.</w:t>
            </w:r>
          </w:p>
          <w:p w14:paraId="367D010C" w14:textId="77777777" w:rsidR="00630C46" w:rsidRPr="000A7148" w:rsidRDefault="00630C46" w:rsidP="00630C4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0A7148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- Виконати 10 присідань.</w:t>
            </w:r>
          </w:p>
          <w:p w14:paraId="749DF94E" w14:textId="77777777" w:rsidR="00630C46" w:rsidRPr="000A7148" w:rsidRDefault="00630C46" w:rsidP="00630C4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0A7148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- Повторно виміряти пульс одразу після навантаження та через 3–5 хвилин.</w:t>
            </w:r>
          </w:p>
          <w:p w14:paraId="6B721E45" w14:textId="77777777" w:rsidR="00630C46" w:rsidRPr="000A7148" w:rsidRDefault="00630C46" w:rsidP="00630C4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0A7148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- Порівняти отримані показники.</w:t>
            </w:r>
          </w:p>
          <w:p w14:paraId="14001D81" w14:textId="77777777" w:rsidR="00630C46" w:rsidRPr="000A7148" w:rsidRDefault="00630C46" w:rsidP="00630C4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0A7148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- Зробити короткий висновок про реакцію організму на фізичне навантаження.</w:t>
            </w:r>
          </w:p>
          <w:p w14:paraId="125596DF" w14:textId="2E5A2840" w:rsidR="00721E35" w:rsidRPr="000A7148" w:rsidRDefault="00630C46" w:rsidP="00630C4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0A7148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Результат: таблиця показників + висновок.</w:t>
            </w:r>
          </w:p>
        </w:tc>
        <w:tc>
          <w:tcPr>
            <w:tcW w:w="426" w:type="dxa"/>
            <w:vAlign w:val="center"/>
          </w:tcPr>
          <w:p w14:paraId="78899358" w14:textId="77777777" w:rsidR="00721E35" w:rsidRPr="000A7148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0E688DC" w14:textId="77777777" w:rsidR="00721E35" w:rsidRPr="000A7148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71D3D5C" w14:textId="77777777" w:rsidR="00721E35" w:rsidRPr="000A7148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7C7B94D" w14:textId="77777777" w:rsidR="00721E35" w:rsidRPr="000A7148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630C46" w:rsidRPr="00022723" w14:paraId="6D88B885" w14:textId="77777777" w:rsidTr="00F178C2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6850EB8B" w14:textId="11465E01" w:rsidR="00630C46" w:rsidRPr="000A7148" w:rsidRDefault="00630C46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0A714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3.2</w:t>
            </w:r>
          </w:p>
        </w:tc>
        <w:tc>
          <w:tcPr>
            <w:tcW w:w="5244" w:type="dxa"/>
            <w:vAlign w:val="center"/>
          </w:tcPr>
          <w:p w14:paraId="53C6D98B" w14:textId="5B9A4E9E" w:rsidR="00630C46" w:rsidRPr="000A7148" w:rsidRDefault="00630C46" w:rsidP="00630C46">
            <w:pPr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0A7148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2. Дослідження часу простої реакції:</w:t>
            </w:r>
          </w:p>
          <w:p w14:paraId="0E948F7A" w14:textId="77777777" w:rsidR="00630C46" w:rsidRPr="000A7148" w:rsidRDefault="00630C46" w:rsidP="00630C4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0A7148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- Ознайомитися з поняттям «час реакції».</w:t>
            </w:r>
          </w:p>
          <w:p w14:paraId="7450F6F6" w14:textId="77777777" w:rsidR="00630C46" w:rsidRPr="000A7148" w:rsidRDefault="00630C46" w:rsidP="00630C4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0A7148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- За допомогою доступного навчального тесту визначити час реакції на зоровий або звуковий сигнал.</w:t>
            </w:r>
          </w:p>
          <w:p w14:paraId="611F2BAF" w14:textId="77777777" w:rsidR="00630C46" w:rsidRPr="000A7148" w:rsidRDefault="00630C46" w:rsidP="00630C4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0A7148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- Виконати кілька спроб.</w:t>
            </w:r>
          </w:p>
          <w:p w14:paraId="03DBBD35" w14:textId="77777777" w:rsidR="00630C46" w:rsidRPr="000A7148" w:rsidRDefault="00630C46" w:rsidP="00630C4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0A7148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- Обчислити середній результат.</w:t>
            </w:r>
          </w:p>
          <w:p w14:paraId="1FF64B8F" w14:textId="77777777" w:rsidR="00630C46" w:rsidRPr="000A7148" w:rsidRDefault="00630C46" w:rsidP="00630C4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0A7148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- Зробити висновок.</w:t>
            </w:r>
          </w:p>
          <w:p w14:paraId="03692ADC" w14:textId="762E31C9" w:rsidR="00630C46" w:rsidRPr="000A7148" w:rsidRDefault="00630C46" w:rsidP="00630C4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0A7148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Результат: результати 5–10 спроб + середній показник.</w:t>
            </w:r>
          </w:p>
        </w:tc>
        <w:tc>
          <w:tcPr>
            <w:tcW w:w="426" w:type="dxa"/>
            <w:vAlign w:val="center"/>
          </w:tcPr>
          <w:p w14:paraId="749DFAF5" w14:textId="77777777" w:rsidR="00630C46" w:rsidRPr="000A7148" w:rsidRDefault="00630C46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BB17C51" w14:textId="77777777" w:rsidR="00630C46" w:rsidRPr="000A7148" w:rsidRDefault="00630C46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2FB1E3F" w14:textId="77777777" w:rsidR="00630C46" w:rsidRPr="000A7148" w:rsidRDefault="00630C46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6C4233D" w14:textId="77777777" w:rsidR="00630C46" w:rsidRPr="000A7148" w:rsidRDefault="00630C46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022723" w14:paraId="19FA604D" w14:textId="77777777" w:rsidTr="00F178C2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346BCAC9" w14:textId="7DEA1ECF" w:rsidR="00BF37BC" w:rsidRPr="000A7148" w:rsidRDefault="00BF37BC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0A714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3.</w:t>
            </w:r>
            <w:r w:rsidR="00630C46" w:rsidRPr="000A714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3</w:t>
            </w:r>
            <w:r w:rsidRPr="000A714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.</w:t>
            </w:r>
          </w:p>
        </w:tc>
        <w:tc>
          <w:tcPr>
            <w:tcW w:w="5244" w:type="dxa"/>
            <w:vAlign w:val="center"/>
          </w:tcPr>
          <w:p w14:paraId="4620CD30" w14:textId="77777777" w:rsidR="00630C46" w:rsidRPr="000A7148" w:rsidRDefault="00630C46" w:rsidP="00630C46">
            <w:pPr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0A7148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3. Дослідження впливу музики на психофізіологічний стан:</w:t>
            </w:r>
          </w:p>
          <w:p w14:paraId="736C74B0" w14:textId="77777777" w:rsidR="00630C46" w:rsidRPr="000A7148" w:rsidRDefault="00630C46" w:rsidP="00630C4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0A7148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- Виміряти пульс у стані спокою.</w:t>
            </w:r>
          </w:p>
          <w:p w14:paraId="22C5845E" w14:textId="77777777" w:rsidR="00630C46" w:rsidRPr="000A7148" w:rsidRDefault="00630C46" w:rsidP="00630C4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0A7148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- Протягом 3–5 хвилин прослухати спокійну музику.</w:t>
            </w:r>
          </w:p>
          <w:p w14:paraId="0E73CA84" w14:textId="77777777" w:rsidR="00630C46" w:rsidRPr="000A7148" w:rsidRDefault="00630C46" w:rsidP="00630C4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0A7148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- Повторно виміряти пульс.</w:t>
            </w:r>
          </w:p>
          <w:p w14:paraId="0B2CDE8E" w14:textId="77777777" w:rsidR="00630C46" w:rsidRPr="000A7148" w:rsidRDefault="00630C46" w:rsidP="00630C4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0A7148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- Порівняти показники та описати власний суб’єктивний стан.</w:t>
            </w:r>
          </w:p>
          <w:p w14:paraId="5362B4B1" w14:textId="77777777" w:rsidR="00630C46" w:rsidRPr="000A7148" w:rsidRDefault="00630C46" w:rsidP="00630C4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0A7148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- Зробити висновок про можливий вплив музики на психофізіологічний стан.</w:t>
            </w:r>
          </w:p>
          <w:p w14:paraId="264F58FD" w14:textId="6538F609" w:rsidR="00BF37BC" w:rsidRPr="000A7148" w:rsidRDefault="00630C46" w:rsidP="00630C4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0A7148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Результат: показники до/після + короткий висновок.</w:t>
            </w:r>
          </w:p>
        </w:tc>
        <w:tc>
          <w:tcPr>
            <w:tcW w:w="426" w:type="dxa"/>
            <w:vAlign w:val="center"/>
          </w:tcPr>
          <w:p w14:paraId="4D15B5D4" w14:textId="77777777" w:rsidR="00BF37BC" w:rsidRPr="000A7148" w:rsidRDefault="00BF37B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4ED70A3" w14:textId="77777777" w:rsidR="00BF37BC" w:rsidRPr="000A7148" w:rsidRDefault="00BF37B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4070943" w14:textId="77777777" w:rsidR="00BF37BC" w:rsidRPr="000A7148" w:rsidRDefault="00BF37B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CFB2656" w14:textId="77777777" w:rsidR="00BF37BC" w:rsidRPr="000A7148" w:rsidRDefault="00BF37B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630C46" w:rsidRPr="00022723" w14:paraId="26BBA293" w14:textId="77777777" w:rsidTr="006B6F73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23786252" w14:textId="67B474EE" w:rsidR="00630C46" w:rsidRPr="000A7148" w:rsidRDefault="00300759" w:rsidP="00300759">
            <w:pPr>
              <w:shd w:val="clear" w:color="auto" w:fill="FFFFFF"/>
              <w:spacing w:after="100" w:afterAutospacing="1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A7148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7087" w:type="dxa"/>
            <w:gridSpan w:val="5"/>
            <w:vAlign w:val="center"/>
          </w:tcPr>
          <w:p w14:paraId="1FB96746" w14:textId="21565174" w:rsidR="00630C46" w:rsidRPr="000A7148" w:rsidRDefault="00300759" w:rsidP="00300759">
            <w:pPr>
              <w:shd w:val="clear" w:color="auto" w:fill="FFFFFF"/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val="uk-UA" w:eastAsia="ru-RU"/>
              </w:rPr>
            </w:pPr>
            <w:r w:rsidRPr="000A7148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val="uk-UA" w:eastAsia="ru-RU"/>
              </w:rPr>
              <w:t>Анатомія та еволюція нервової системи</w:t>
            </w:r>
          </w:p>
        </w:tc>
      </w:tr>
      <w:tr w:rsidR="00630C46" w:rsidRPr="00022723" w14:paraId="3FCFAE31" w14:textId="77777777" w:rsidTr="00F178C2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3A43146F" w14:textId="6EE2C318" w:rsidR="00630C46" w:rsidRPr="000A7148" w:rsidRDefault="00300759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0A714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4.1</w:t>
            </w:r>
          </w:p>
        </w:tc>
        <w:tc>
          <w:tcPr>
            <w:tcW w:w="5244" w:type="dxa"/>
            <w:vAlign w:val="center"/>
          </w:tcPr>
          <w:p w14:paraId="62A7DA47" w14:textId="66049996" w:rsidR="00300759" w:rsidRPr="000A7148" w:rsidRDefault="00300759" w:rsidP="00300759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0A7148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1. Міологія</w:t>
            </w:r>
          </w:p>
          <w:p w14:paraId="5C6DD40C" w14:textId="77777777" w:rsidR="00300759" w:rsidRPr="000A7148" w:rsidRDefault="00300759" w:rsidP="00300759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0A7148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Завдання: Ознайомитися з основними групами м’язів людини. На анатомічній схемі визначити та підписати м’язи голови, тулуба, верхніх і нижніх кінцівок. Визначити основні функції 5–7 великих м’язів.</w:t>
            </w:r>
          </w:p>
          <w:p w14:paraId="2F7A369D" w14:textId="6E05F51E" w:rsidR="00300759" w:rsidRPr="000A7148" w:rsidRDefault="00300759" w:rsidP="00300759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0A7148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Результат: підписана схема та таблиця «М’яз — функція».</w:t>
            </w:r>
          </w:p>
          <w:p w14:paraId="1C4A3D67" w14:textId="77777777" w:rsidR="00300759" w:rsidRPr="000A7148" w:rsidRDefault="00300759" w:rsidP="00300759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</w:p>
          <w:p w14:paraId="3A73BCB8" w14:textId="77777777" w:rsidR="00630C46" w:rsidRPr="000A7148" w:rsidRDefault="00630C46" w:rsidP="00300759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</w:p>
        </w:tc>
        <w:tc>
          <w:tcPr>
            <w:tcW w:w="426" w:type="dxa"/>
            <w:vAlign w:val="center"/>
          </w:tcPr>
          <w:p w14:paraId="051BA2E2" w14:textId="77777777" w:rsidR="00630C46" w:rsidRPr="000A7148" w:rsidRDefault="00630C46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04468E2" w14:textId="77777777" w:rsidR="00630C46" w:rsidRPr="000A7148" w:rsidRDefault="00630C46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B786318" w14:textId="77777777" w:rsidR="00630C46" w:rsidRPr="000A7148" w:rsidRDefault="00630C46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47E6403" w14:textId="77777777" w:rsidR="00630C46" w:rsidRPr="000A7148" w:rsidRDefault="00630C46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022723" w14:paraId="0BA7B139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2556BD44" w14:textId="7F14B199" w:rsidR="00BF37BC" w:rsidRPr="000A714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0A7148">
              <w:rPr>
                <w:lang w:val="uk-UA"/>
              </w:rPr>
              <w:br w:type="page"/>
            </w:r>
            <w:r w:rsidRPr="000A714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BF37BC" w:rsidRPr="00022723" w14:paraId="1D3C5167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3B46912D" w14:textId="77777777" w:rsidR="00BF37BC" w:rsidRPr="000A714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022723" w14:paraId="0EE0BBBE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2E0B9F08" w14:textId="77777777" w:rsidR="00BF37BC" w:rsidRPr="000A714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022723" w14:paraId="34C83C08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5E8F2696" w14:textId="77777777" w:rsidR="00BF37BC" w:rsidRPr="000A714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022723" w14:paraId="0F13231D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00B3DC32" w14:textId="77777777" w:rsidR="00BF37BC" w:rsidRPr="000A714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022723" w14:paraId="0C29242A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6C36C4CF" w14:textId="77777777" w:rsidR="00BF37BC" w:rsidRPr="000A714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022723" w14:paraId="0973D5AE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215D0ACB" w14:textId="77777777" w:rsidR="00BF37BC" w:rsidRPr="000A714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022723" w14:paraId="16FC43C8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3BD93613" w14:textId="77777777" w:rsidR="00BF37BC" w:rsidRPr="000A714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022723" w14:paraId="17B8A8F9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66C11111" w14:textId="77777777" w:rsidR="00BF37BC" w:rsidRPr="000A714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022723" w14:paraId="34DD20FB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22370C3C" w14:textId="77777777" w:rsidR="00BF37BC" w:rsidRPr="000A714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022723" w14:paraId="19C17015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22470617" w14:textId="77777777" w:rsidR="00BF37BC" w:rsidRPr="000A714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022723" w14:paraId="642090E4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2CF5934C" w14:textId="77777777" w:rsidR="00BF37BC" w:rsidRPr="000A714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022723" w14:paraId="0FE19CB5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50636334" w14:textId="77777777" w:rsidR="00BF37BC" w:rsidRPr="000A714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022723" w14:paraId="4F094247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5D4584EC" w14:textId="77777777" w:rsidR="00BF37BC" w:rsidRPr="000A714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022723" w14:paraId="10379F2A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314070E4" w14:textId="77777777" w:rsidR="00BF37BC" w:rsidRPr="000A714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022723" w14:paraId="3397EF84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40E1DAE9" w14:textId="77777777" w:rsidR="00BF37BC" w:rsidRPr="000A714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022723" w14:paraId="4C0E2867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66CC70BE" w14:textId="77777777" w:rsidR="00BF37BC" w:rsidRPr="000A714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022723" w14:paraId="28A2309E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5630C92A" w14:textId="77777777" w:rsidR="00BF37BC" w:rsidRPr="000A714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022723" w14:paraId="55D10BFD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712FE780" w14:textId="77777777" w:rsidR="00BF37BC" w:rsidRPr="000A714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022723" w14:paraId="73F1ED35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4FC5D7BA" w14:textId="77777777" w:rsidR="00BF37BC" w:rsidRPr="000A714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022723" w14:paraId="04E7C234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23260703" w14:textId="77777777" w:rsidR="00BF37BC" w:rsidRPr="000A714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022723" w14:paraId="2F15D873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4A11FCA3" w14:textId="77777777" w:rsidR="00BF37BC" w:rsidRPr="000A714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022723" w14:paraId="2C0860FF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741D8872" w14:textId="77777777" w:rsidR="00BF37BC" w:rsidRPr="000A714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022723" w14:paraId="6F0FB190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587DD98C" w14:textId="77777777" w:rsidR="00BF37BC" w:rsidRPr="000A714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022723" w14:paraId="6FD86002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481BDC1F" w14:textId="77777777" w:rsidR="00BF37BC" w:rsidRPr="000A714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022723" w14:paraId="17839E9F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5AE82942" w14:textId="77777777" w:rsidR="00BF37BC" w:rsidRPr="000A714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022723" w14:paraId="6AEB8618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2F6904D7" w14:textId="77777777" w:rsidR="00BF37BC" w:rsidRPr="000A714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022723" w14:paraId="30BF35AA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68842653" w14:textId="77777777" w:rsidR="00BF37BC" w:rsidRPr="000A714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022723" w14:paraId="2202B602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327A89BC" w14:textId="77777777" w:rsidR="00BF37BC" w:rsidRPr="000A714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022723" w14:paraId="5E8B3D30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5D0D33DB" w14:textId="77777777" w:rsidR="00BF37BC" w:rsidRPr="000A714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022723" w14:paraId="7509FD36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1EB7321B" w14:textId="77777777" w:rsidR="00BF37BC" w:rsidRPr="000A714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022723" w14:paraId="1B78A31C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1B4404CB" w14:textId="77777777" w:rsidR="00BF37BC" w:rsidRPr="000A714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022723" w14:paraId="3307EA73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7E1627F5" w14:textId="77777777" w:rsidR="00BF37BC" w:rsidRPr="000A714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022723" w14:paraId="69D5A954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51BA0EC6" w14:textId="77777777" w:rsidR="00BF37BC" w:rsidRPr="000A714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630C46" w:rsidRPr="00022723" w14:paraId="02E45520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774DE8AE" w14:textId="77777777" w:rsidR="00630C46" w:rsidRPr="000A7148" w:rsidRDefault="00630C46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022723" w14:paraId="2B5029C3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44CDEED5" w14:textId="77777777" w:rsidR="00630C46" w:rsidRPr="000A7148" w:rsidRDefault="00630C46" w:rsidP="00630C46">
            <w:pPr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022723" w14:paraId="7C3D0351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3D5EE326" w14:textId="77777777" w:rsidR="00BF37BC" w:rsidRPr="000A714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022723" w14:paraId="6341D6C4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751FE284" w14:textId="77777777" w:rsidR="00BF37BC" w:rsidRPr="000A714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022723" w14:paraId="7292A6C4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6FD8FDEF" w14:textId="77777777" w:rsidR="00BF37BC" w:rsidRPr="000A714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022723" w14:paraId="7CAC5136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6AD15B66" w14:textId="77777777" w:rsidR="00F178C2" w:rsidRPr="000A714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</w:tbl>
    <w:p w14:paraId="26EF8AC6" w14:textId="77777777" w:rsidR="00F178C2" w:rsidRPr="000A7148" w:rsidRDefault="00F178C2">
      <w:pPr>
        <w:rPr>
          <w:lang w:val="uk-UA"/>
        </w:rPr>
      </w:pPr>
      <w:r w:rsidRPr="000A7148">
        <w:rPr>
          <w:lang w:val="uk-UA"/>
        </w:rPr>
        <w:br w:type="page"/>
      </w:r>
    </w:p>
    <w:tbl>
      <w:tblPr>
        <w:tblW w:w="77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7"/>
      </w:tblGrid>
      <w:tr w:rsidR="00F178C2" w:rsidRPr="00022723" w14:paraId="3FA4E7EC" w14:textId="77777777" w:rsidTr="007A6144">
        <w:tc>
          <w:tcPr>
            <w:tcW w:w="7797" w:type="dxa"/>
            <w:shd w:val="clear" w:color="auto" w:fill="FFFFFF" w:themeFill="background1"/>
          </w:tcPr>
          <w:p w14:paraId="08805E0E" w14:textId="77777777" w:rsidR="00F178C2" w:rsidRPr="000A714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0A7148">
              <w:rPr>
                <w:lang w:val="uk-UA"/>
              </w:rPr>
              <w:lastRenderedPageBreak/>
              <w:br w:type="page"/>
            </w:r>
            <w:r w:rsidRPr="000A714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F178C2" w:rsidRPr="00022723" w14:paraId="33CC9377" w14:textId="77777777" w:rsidTr="007A6144">
        <w:tc>
          <w:tcPr>
            <w:tcW w:w="7797" w:type="dxa"/>
            <w:shd w:val="clear" w:color="auto" w:fill="FFFFFF" w:themeFill="background1"/>
          </w:tcPr>
          <w:p w14:paraId="3462225A" w14:textId="77777777" w:rsidR="00F178C2" w:rsidRPr="000A714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022723" w14:paraId="605ECFDC" w14:textId="77777777" w:rsidTr="007A6144">
        <w:tc>
          <w:tcPr>
            <w:tcW w:w="7797" w:type="dxa"/>
            <w:shd w:val="clear" w:color="auto" w:fill="FFFFFF" w:themeFill="background1"/>
          </w:tcPr>
          <w:p w14:paraId="4A41FB9F" w14:textId="77777777" w:rsidR="00F178C2" w:rsidRPr="000A714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022723" w14:paraId="67512260" w14:textId="77777777" w:rsidTr="007A6144">
        <w:tc>
          <w:tcPr>
            <w:tcW w:w="7797" w:type="dxa"/>
            <w:shd w:val="clear" w:color="auto" w:fill="FFFFFF" w:themeFill="background1"/>
          </w:tcPr>
          <w:p w14:paraId="3059279B" w14:textId="77777777" w:rsidR="00F178C2" w:rsidRPr="000A714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022723" w14:paraId="61F959B2" w14:textId="77777777" w:rsidTr="007A6144">
        <w:tc>
          <w:tcPr>
            <w:tcW w:w="7797" w:type="dxa"/>
            <w:shd w:val="clear" w:color="auto" w:fill="FFFFFF" w:themeFill="background1"/>
          </w:tcPr>
          <w:p w14:paraId="2EA09824" w14:textId="77777777" w:rsidR="00F178C2" w:rsidRPr="000A714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022723" w14:paraId="408E1907" w14:textId="77777777" w:rsidTr="007A6144">
        <w:tc>
          <w:tcPr>
            <w:tcW w:w="7797" w:type="dxa"/>
            <w:shd w:val="clear" w:color="auto" w:fill="FFFFFF" w:themeFill="background1"/>
          </w:tcPr>
          <w:p w14:paraId="35F2D97B" w14:textId="77777777" w:rsidR="00F178C2" w:rsidRPr="000A714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022723" w14:paraId="3DAED7A5" w14:textId="77777777" w:rsidTr="007A6144">
        <w:tc>
          <w:tcPr>
            <w:tcW w:w="7797" w:type="dxa"/>
            <w:shd w:val="clear" w:color="auto" w:fill="FFFFFF" w:themeFill="background1"/>
          </w:tcPr>
          <w:p w14:paraId="2662F71D" w14:textId="77777777" w:rsidR="00F178C2" w:rsidRPr="000A714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022723" w14:paraId="7848D8F4" w14:textId="77777777" w:rsidTr="007A6144">
        <w:tc>
          <w:tcPr>
            <w:tcW w:w="7797" w:type="dxa"/>
            <w:shd w:val="clear" w:color="auto" w:fill="FFFFFF" w:themeFill="background1"/>
          </w:tcPr>
          <w:p w14:paraId="7793B30C" w14:textId="77777777" w:rsidR="00F178C2" w:rsidRPr="000A714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022723" w14:paraId="3774A103" w14:textId="77777777" w:rsidTr="007A6144">
        <w:tc>
          <w:tcPr>
            <w:tcW w:w="7797" w:type="dxa"/>
            <w:shd w:val="clear" w:color="auto" w:fill="FFFFFF" w:themeFill="background1"/>
          </w:tcPr>
          <w:p w14:paraId="1DB803C0" w14:textId="77777777" w:rsidR="00F178C2" w:rsidRPr="000A714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022723" w14:paraId="29B743EC" w14:textId="77777777" w:rsidTr="007A6144">
        <w:tc>
          <w:tcPr>
            <w:tcW w:w="7797" w:type="dxa"/>
            <w:shd w:val="clear" w:color="auto" w:fill="FFFFFF" w:themeFill="background1"/>
          </w:tcPr>
          <w:p w14:paraId="1051B5C7" w14:textId="77777777" w:rsidR="00F178C2" w:rsidRPr="000A714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022723" w14:paraId="2D81D6B5" w14:textId="77777777" w:rsidTr="007A6144">
        <w:tc>
          <w:tcPr>
            <w:tcW w:w="7797" w:type="dxa"/>
            <w:shd w:val="clear" w:color="auto" w:fill="FFFFFF" w:themeFill="background1"/>
          </w:tcPr>
          <w:p w14:paraId="76B58A26" w14:textId="77777777" w:rsidR="00F178C2" w:rsidRPr="000A714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022723" w14:paraId="23B14061" w14:textId="77777777" w:rsidTr="007A6144">
        <w:tc>
          <w:tcPr>
            <w:tcW w:w="7797" w:type="dxa"/>
            <w:shd w:val="clear" w:color="auto" w:fill="FFFFFF" w:themeFill="background1"/>
          </w:tcPr>
          <w:p w14:paraId="69169DD1" w14:textId="77777777" w:rsidR="00F178C2" w:rsidRPr="000A714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022723" w14:paraId="26C9CBD2" w14:textId="77777777" w:rsidTr="007A6144">
        <w:tc>
          <w:tcPr>
            <w:tcW w:w="7797" w:type="dxa"/>
            <w:shd w:val="clear" w:color="auto" w:fill="FFFFFF" w:themeFill="background1"/>
          </w:tcPr>
          <w:p w14:paraId="61FFA0D4" w14:textId="77777777" w:rsidR="00F178C2" w:rsidRPr="000A714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022723" w14:paraId="6E1DA4E8" w14:textId="77777777" w:rsidTr="007A6144">
        <w:tc>
          <w:tcPr>
            <w:tcW w:w="7797" w:type="dxa"/>
            <w:shd w:val="clear" w:color="auto" w:fill="FFFFFF" w:themeFill="background1"/>
          </w:tcPr>
          <w:p w14:paraId="269CF2DC" w14:textId="77777777" w:rsidR="00F178C2" w:rsidRPr="000A714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022723" w14:paraId="4264C767" w14:textId="77777777" w:rsidTr="007A6144">
        <w:tc>
          <w:tcPr>
            <w:tcW w:w="7797" w:type="dxa"/>
            <w:shd w:val="clear" w:color="auto" w:fill="FFFFFF" w:themeFill="background1"/>
          </w:tcPr>
          <w:p w14:paraId="024C40F6" w14:textId="77777777" w:rsidR="00F178C2" w:rsidRPr="000A714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022723" w14:paraId="27ABF740" w14:textId="77777777" w:rsidTr="007A6144">
        <w:tc>
          <w:tcPr>
            <w:tcW w:w="7797" w:type="dxa"/>
            <w:shd w:val="clear" w:color="auto" w:fill="FFFFFF" w:themeFill="background1"/>
          </w:tcPr>
          <w:p w14:paraId="2F429070" w14:textId="77777777" w:rsidR="00F178C2" w:rsidRPr="000A714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022723" w14:paraId="26F0B2FC" w14:textId="77777777" w:rsidTr="007A6144">
        <w:tc>
          <w:tcPr>
            <w:tcW w:w="7797" w:type="dxa"/>
            <w:shd w:val="clear" w:color="auto" w:fill="FFFFFF" w:themeFill="background1"/>
          </w:tcPr>
          <w:p w14:paraId="0B390E92" w14:textId="77777777" w:rsidR="00F178C2" w:rsidRPr="000A714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022723" w14:paraId="103EA02A" w14:textId="77777777" w:rsidTr="007A6144">
        <w:tc>
          <w:tcPr>
            <w:tcW w:w="7797" w:type="dxa"/>
            <w:shd w:val="clear" w:color="auto" w:fill="FFFFFF" w:themeFill="background1"/>
          </w:tcPr>
          <w:p w14:paraId="7B0F2D02" w14:textId="77777777" w:rsidR="00F178C2" w:rsidRPr="000A714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022723" w14:paraId="1EEF70E7" w14:textId="77777777" w:rsidTr="007A6144">
        <w:tc>
          <w:tcPr>
            <w:tcW w:w="7797" w:type="dxa"/>
            <w:shd w:val="clear" w:color="auto" w:fill="FFFFFF" w:themeFill="background1"/>
          </w:tcPr>
          <w:p w14:paraId="4D93173D" w14:textId="77777777" w:rsidR="00F178C2" w:rsidRPr="000A714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022723" w14:paraId="253460FF" w14:textId="77777777" w:rsidTr="007A6144">
        <w:tc>
          <w:tcPr>
            <w:tcW w:w="7797" w:type="dxa"/>
            <w:shd w:val="clear" w:color="auto" w:fill="FFFFFF" w:themeFill="background1"/>
          </w:tcPr>
          <w:p w14:paraId="62CB1D6A" w14:textId="77777777" w:rsidR="00F178C2" w:rsidRPr="000A714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022723" w14:paraId="10F75669" w14:textId="77777777" w:rsidTr="007A6144">
        <w:tc>
          <w:tcPr>
            <w:tcW w:w="7797" w:type="dxa"/>
            <w:shd w:val="clear" w:color="auto" w:fill="FFFFFF" w:themeFill="background1"/>
          </w:tcPr>
          <w:p w14:paraId="6579E948" w14:textId="77777777" w:rsidR="00F178C2" w:rsidRPr="000A714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022723" w14:paraId="455E2A84" w14:textId="77777777" w:rsidTr="007A6144">
        <w:tc>
          <w:tcPr>
            <w:tcW w:w="7797" w:type="dxa"/>
            <w:shd w:val="clear" w:color="auto" w:fill="FFFFFF" w:themeFill="background1"/>
          </w:tcPr>
          <w:p w14:paraId="7BBAB928" w14:textId="77777777" w:rsidR="00F178C2" w:rsidRPr="000A714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022723" w14:paraId="226C16EF" w14:textId="77777777" w:rsidTr="007A6144">
        <w:tc>
          <w:tcPr>
            <w:tcW w:w="7797" w:type="dxa"/>
            <w:shd w:val="clear" w:color="auto" w:fill="FFFFFF" w:themeFill="background1"/>
          </w:tcPr>
          <w:p w14:paraId="4891F4E0" w14:textId="77777777" w:rsidR="00F178C2" w:rsidRPr="000A714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022723" w14:paraId="6F45B4CB" w14:textId="77777777" w:rsidTr="007A6144">
        <w:tc>
          <w:tcPr>
            <w:tcW w:w="7797" w:type="dxa"/>
            <w:shd w:val="clear" w:color="auto" w:fill="FFFFFF" w:themeFill="background1"/>
          </w:tcPr>
          <w:p w14:paraId="27B89555" w14:textId="77777777" w:rsidR="00F178C2" w:rsidRPr="000A714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022723" w14:paraId="09C282AF" w14:textId="77777777" w:rsidTr="007A6144">
        <w:tc>
          <w:tcPr>
            <w:tcW w:w="7797" w:type="dxa"/>
            <w:shd w:val="clear" w:color="auto" w:fill="FFFFFF" w:themeFill="background1"/>
          </w:tcPr>
          <w:p w14:paraId="6035C48F" w14:textId="77777777" w:rsidR="00F178C2" w:rsidRPr="000A714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022723" w14:paraId="03EFEE6C" w14:textId="77777777" w:rsidTr="007A6144">
        <w:tc>
          <w:tcPr>
            <w:tcW w:w="7797" w:type="dxa"/>
            <w:shd w:val="clear" w:color="auto" w:fill="FFFFFF" w:themeFill="background1"/>
          </w:tcPr>
          <w:p w14:paraId="061C3A29" w14:textId="77777777" w:rsidR="00F178C2" w:rsidRPr="000A714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022723" w14:paraId="07F70A90" w14:textId="77777777" w:rsidTr="007A6144">
        <w:tc>
          <w:tcPr>
            <w:tcW w:w="7797" w:type="dxa"/>
            <w:shd w:val="clear" w:color="auto" w:fill="FFFFFF" w:themeFill="background1"/>
          </w:tcPr>
          <w:p w14:paraId="269A4934" w14:textId="77777777" w:rsidR="00F178C2" w:rsidRPr="000A714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022723" w14:paraId="27CC4D2F" w14:textId="77777777" w:rsidTr="007A6144">
        <w:tc>
          <w:tcPr>
            <w:tcW w:w="7797" w:type="dxa"/>
            <w:shd w:val="clear" w:color="auto" w:fill="FFFFFF" w:themeFill="background1"/>
          </w:tcPr>
          <w:p w14:paraId="2B5CF268" w14:textId="77777777" w:rsidR="00F178C2" w:rsidRPr="000A714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022723" w14:paraId="6A69A3DC" w14:textId="77777777" w:rsidTr="007A6144">
        <w:tc>
          <w:tcPr>
            <w:tcW w:w="7797" w:type="dxa"/>
            <w:shd w:val="clear" w:color="auto" w:fill="FFFFFF" w:themeFill="background1"/>
          </w:tcPr>
          <w:p w14:paraId="63B9CFE6" w14:textId="77777777" w:rsidR="00F178C2" w:rsidRPr="000A714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022723" w14:paraId="754CCB40" w14:textId="77777777" w:rsidTr="007A6144">
        <w:tc>
          <w:tcPr>
            <w:tcW w:w="7797" w:type="dxa"/>
            <w:shd w:val="clear" w:color="auto" w:fill="FFFFFF" w:themeFill="background1"/>
          </w:tcPr>
          <w:p w14:paraId="71C0320B" w14:textId="77777777" w:rsidR="00F178C2" w:rsidRPr="000A714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022723" w14:paraId="0BC23F15" w14:textId="77777777" w:rsidTr="007A6144">
        <w:tc>
          <w:tcPr>
            <w:tcW w:w="7797" w:type="dxa"/>
            <w:shd w:val="clear" w:color="auto" w:fill="FFFFFF" w:themeFill="background1"/>
          </w:tcPr>
          <w:p w14:paraId="1E1E4ED0" w14:textId="77777777" w:rsidR="00F178C2" w:rsidRPr="000A714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022723" w14:paraId="6FCA0112" w14:textId="77777777" w:rsidTr="007A6144">
        <w:tc>
          <w:tcPr>
            <w:tcW w:w="7797" w:type="dxa"/>
            <w:shd w:val="clear" w:color="auto" w:fill="FFFFFF" w:themeFill="background1"/>
          </w:tcPr>
          <w:p w14:paraId="35FAC0FA" w14:textId="77777777" w:rsidR="00F178C2" w:rsidRPr="000A714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022723" w14:paraId="6BA95D74" w14:textId="77777777" w:rsidTr="007A6144">
        <w:tc>
          <w:tcPr>
            <w:tcW w:w="7797" w:type="dxa"/>
            <w:shd w:val="clear" w:color="auto" w:fill="FFFFFF" w:themeFill="background1"/>
          </w:tcPr>
          <w:p w14:paraId="33980FF8" w14:textId="77777777" w:rsidR="00F178C2" w:rsidRPr="000A714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022723" w14:paraId="6C7DBED9" w14:textId="77777777" w:rsidTr="007A6144">
        <w:tc>
          <w:tcPr>
            <w:tcW w:w="7797" w:type="dxa"/>
            <w:shd w:val="clear" w:color="auto" w:fill="FFFFFF" w:themeFill="background1"/>
          </w:tcPr>
          <w:p w14:paraId="5B732C77" w14:textId="77777777" w:rsidR="00F178C2" w:rsidRPr="000A714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022723" w14:paraId="00D75B4C" w14:textId="77777777" w:rsidTr="007A6144">
        <w:tc>
          <w:tcPr>
            <w:tcW w:w="7797" w:type="dxa"/>
            <w:shd w:val="clear" w:color="auto" w:fill="FFFFFF" w:themeFill="background1"/>
          </w:tcPr>
          <w:p w14:paraId="2F0F8112" w14:textId="77777777" w:rsidR="00F178C2" w:rsidRPr="000A714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022723" w14:paraId="106C2398" w14:textId="77777777" w:rsidTr="007A6144">
        <w:tc>
          <w:tcPr>
            <w:tcW w:w="7797" w:type="dxa"/>
            <w:shd w:val="clear" w:color="auto" w:fill="FFFFFF" w:themeFill="background1"/>
          </w:tcPr>
          <w:p w14:paraId="60D61839" w14:textId="77777777" w:rsidR="00F178C2" w:rsidRPr="000A714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022723" w14:paraId="13D100BC" w14:textId="77777777" w:rsidTr="007A6144">
        <w:tc>
          <w:tcPr>
            <w:tcW w:w="7797" w:type="dxa"/>
            <w:shd w:val="clear" w:color="auto" w:fill="FFFFFF" w:themeFill="background1"/>
          </w:tcPr>
          <w:p w14:paraId="1F9E37D7" w14:textId="77777777" w:rsidR="00F178C2" w:rsidRPr="000A714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022723" w14:paraId="673EF4B4" w14:textId="77777777" w:rsidTr="007A6144">
        <w:tc>
          <w:tcPr>
            <w:tcW w:w="7797" w:type="dxa"/>
            <w:shd w:val="clear" w:color="auto" w:fill="FFFFFF" w:themeFill="background1"/>
          </w:tcPr>
          <w:p w14:paraId="5415E6AA" w14:textId="77777777" w:rsidR="00F178C2" w:rsidRPr="000A714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022723" w14:paraId="790C1D1E" w14:textId="77777777" w:rsidTr="007A6144">
        <w:tc>
          <w:tcPr>
            <w:tcW w:w="7797" w:type="dxa"/>
            <w:shd w:val="clear" w:color="auto" w:fill="FFFFFF" w:themeFill="background1"/>
          </w:tcPr>
          <w:p w14:paraId="753E7B46" w14:textId="77777777" w:rsidR="00F178C2" w:rsidRPr="000A714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022723" w14:paraId="294592C7" w14:textId="77777777" w:rsidTr="007A6144">
        <w:tc>
          <w:tcPr>
            <w:tcW w:w="7797" w:type="dxa"/>
            <w:shd w:val="clear" w:color="auto" w:fill="FFFFFF" w:themeFill="background1"/>
          </w:tcPr>
          <w:p w14:paraId="60C60F4B" w14:textId="77777777" w:rsidR="00F178C2" w:rsidRPr="000A714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</w:tbl>
    <w:p w14:paraId="25BE16E0" w14:textId="6D1CB0A9" w:rsidR="00F178C2" w:rsidRPr="000A7148" w:rsidRDefault="00F178C2">
      <w:pPr>
        <w:rPr>
          <w:lang w:val="uk-UA"/>
        </w:rPr>
      </w:pPr>
    </w:p>
    <w:tbl>
      <w:tblPr>
        <w:tblW w:w="765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244"/>
        <w:gridCol w:w="426"/>
        <w:gridCol w:w="425"/>
        <w:gridCol w:w="425"/>
        <w:gridCol w:w="567"/>
      </w:tblGrid>
      <w:tr w:rsidR="00721E35" w:rsidRPr="00022723" w14:paraId="27AD7F87" w14:textId="77777777" w:rsidTr="00F178C2">
        <w:tc>
          <w:tcPr>
            <w:tcW w:w="568" w:type="dxa"/>
            <w:vAlign w:val="center"/>
          </w:tcPr>
          <w:p w14:paraId="1D7A51EB" w14:textId="18F74124" w:rsidR="00721E35" w:rsidRPr="000A7148" w:rsidRDefault="00300759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0A714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4</w:t>
            </w:r>
            <w:r w:rsidR="00721E35" w:rsidRPr="000A714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.</w:t>
            </w:r>
            <w:r w:rsidRPr="000A714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</w:t>
            </w:r>
          </w:p>
        </w:tc>
        <w:tc>
          <w:tcPr>
            <w:tcW w:w="5244" w:type="dxa"/>
            <w:vAlign w:val="center"/>
          </w:tcPr>
          <w:p w14:paraId="0D434ECF" w14:textId="608ABDA5" w:rsidR="00300759" w:rsidRPr="000A7148" w:rsidRDefault="00300759" w:rsidP="00300759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0A7148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2. Дихальна система</w:t>
            </w:r>
          </w:p>
          <w:p w14:paraId="6A331E55" w14:textId="77777777" w:rsidR="00300759" w:rsidRPr="000A7148" w:rsidRDefault="00300759" w:rsidP="00300759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0A7148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Завдання: Ознайомитися з будовою дихальної системи. На схемі визначити та підписати носову порожнину, гортань, трахею, бронхи та легені. Визначити основні етапи проходження повітря через дихальні шляхи.</w:t>
            </w:r>
          </w:p>
          <w:p w14:paraId="461F997E" w14:textId="77777777" w:rsidR="00300759" w:rsidRPr="000A7148" w:rsidRDefault="00300759" w:rsidP="00300759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0A7148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Результат: підписана схема та схема руху повітря від носової порожнини до легень.</w:t>
            </w:r>
          </w:p>
          <w:p w14:paraId="78A5779D" w14:textId="26B8E865" w:rsidR="00F178C2" w:rsidRPr="000A7148" w:rsidRDefault="00F178C2" w:rsidP="00320F81">
            <w:pPr>
              <w:numPr>
                <w:ilvl w:val="0"/>
                <w:numId w:val="27"/>
              </w:numPr>
              <w:ind w:left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</w:p>
        </w:tc>
        <w:tc>
          <w:tcPr>
            <w:tcW w:w="426" w:type="dxa"/>
            <w:vAlign w:val="center"/>
          </w:tcPr>
          <w:p w14:paraId="7EEABAAB" w14:textId="77777777" w:rsidR="00721E35" w:rsidRPr="000A7148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E081D0C" w14:textId="77777777" w:rsidR="00721E35" w:rsidRPr="000A7148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84F10A0" w14:textId="77777777" w:rsidR="00721E35" w:rsidRPr="000A7148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C3DBDF7" w14:textId="77777777" w:rsidR="00721E35" w:rsidRPr="000A7148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022723" w14:paraId="0861D8AF" w14:textId="77777777" w:rsidTr="000A7148">
        <w:tc>
          <w:tcPr>
            <w:tcW w:w="568" w:type="dxa"/>
          </w:tcPr>
          <w:p w14:paraId="42F1C6B0" w14:textId="5539857A" w:rsidR="00721E35" w:rsidRPr="000A7148" w:rsidRDefault="00300759" w:rsidP="000A714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0A714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4</w:t>
            </w:r>
            <w:r w:rsidR="00721E35" w:rsidRPr="000A714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.</w:t>
            </w:r>
            <w:r w:rsidRPr="000A714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3</w:t>
            </w:r>
          </w:p>
        </w:tc>
        <w:tc>
          <w:tcPr>
            <w:tcW w:w="5244" w:type="dxa"/>
            <w:vAlign w:val="center"/>
          </w:tcPr>
          <w:p w14:paraId="1AC28B5D" w14:textId="77777777" w:rsidR="00300759" w:rsidRPr="000A7148" w:rsidRDefault="00300759" w:rsidP="00300759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0A7148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3. Травна система</w:t>
            </w:r>
          </w:p>
          <w:p w14:paraId="346933CC" w14:textId="63F98E5B" w:rsidR="00300759" w:rsidRPr="000A7148" w:rsidRDefault="00300759" w:rsidP="00300759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0A7148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Завдання: Вивчити будову травної системи людини. На анатомічній схемі визначити та підписати ротову порожнину, глотку, стравохід, шлунок, тонкий і товстий кишечник, печінку та підшлункову залозу. Визначити основні функції кожного органу.</w:t>
            </w:r>
          </w:p>
          <w:p w14:paraId="0EDB905F" w14:textId="77777777" w:rsidR="00F178C2" w:rsidRPr="000A7148" w:rsidRDefault="00300759" w:rsidP="00300759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0A7148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Результат: підписана схема травної системи та короткий опис функцій органів.</w:t>
            </w:r>
          </w:p>
          <w:p w14:paraId="293A86CA" w14:textId="77777777" w:rsidR="00300759" w:rsidRPr="000A7148" w:rsidRDefault="00300759" w:rsidP="00300759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</w:p>
          <w:p w14:paraId="69C2C8D9" w14:textId="77777777" w:rsidR="00300759" w:rsidRPr="000A7148" w:rsidRDefault="00300759" w:rsidP="00300759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</w:p>
          <w:p w14:paraId="4A711503" w14:textId="77777777" w:rsidR="00300759" w:rsidRPr="000A7148" w:rsidRDefault="00300759" w:rsidP="00300759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</w:p>
          <w:p w14:paraId="039489C2" w14:textId="77777777" w:rsidR="00300759" w:rsidRPr="000A7148" w:rsidRDefault="00300759" w:rsidP="00300759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</w:p>
          <w:p w14:paraId="59BA22D5" w14:textId="77777777" w:rsidR="00300759" w:rsidRPr="000A7148" w:rsidRDefault="00300759" w:rsidP="00300759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</w:p>
          <w:p w14:paraId="5DCF6241" w14:textId="77777777" w:rsidR="00300759" w:rsidRPr="000A7148" w:rsidRDefault="00300759" w:rsidP="00300759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</w:p>
          <w:p w14:paraId="2E63BB62" w14:textId="77777777" w:rsidR="00300759" w:rsidRPr="000A7148" w:rsidRDefault="00300759" w:rsidP="00300759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</w:p>
          <w:p w14:paraId="19CEFB62" w14:textId="77777777" w:rsidR="00300759" w:rsidRPr="000A7148" w:rsidRDefault="00300759" w:rsidP="00300759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</w:p>
          <w:p w14:paraId="60FEE777" w14:textId="77777777" w:rsidR="00300759" w:rsidRPr="000A7148" w:rsidRDefault="00300759" w:rsidP="00300759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</w:p>
          <w:p w14:paraId="363666B1" w14:textId="77777777" w:rsidR="00300759" w:rsidRPr="000A7148" w:rsidRDefault="00300759" w:rsidP="00300759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</w:p>
          <w:p w14:paraId="2533E649" w14:textId="77777777" w:rsidR="00300759" w:rsidRPr="000A7148" w:rsidRDefault="00300759" w:rsidP="00300759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</w:p>
          <w:p w14:paraId="19152C72" w14:textId="77777777" w:rsidR="00300759" w:rsidRPr="000A7148" w:rsidRDefault="00300759" w:rsidP="00300759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</w:p>
          <w:p w14:paraId="080B6DA9" w14:textId="77777777" w:rsidR="00300759" w:rsidRPr="000A7148" w:rsidRDefault="00300759" w:rsidP="00300759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</w:p>
          <w:p w14:paraId="2E2C1884" w14:textId="77777777" w:rsidR="00300759" w:rsidRPr="000A7148" w:rsidRDefault="00300759" w:rsidP="00300759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</w:p>
          <w:p w14:paraId="02096C07" w14:textId="77777777" w:rsidR="00300759" w:rsidRPr="000A7148" w:rsidRDefault="00300759" w:rsidP="00300759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</w:p>
          <w:p w14:paraId="1D298C6C" w14:textId="77777777" w:rsidR="00300759" w:rsidRPr="000A7148" w:rsidRDefault="00300759" w:rsidP="00300759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</w:p>
          <w:p w14:paraId="4685E2C3" w14:textId="77777777" w:rsidR="00300759" w:rsidRPr="000A7148" w:rsidRDefault="00300759" w:rsidP="00300759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</w:p>
          <w:p w14:paraId="0A6A9F89" w14:textId="77777777" w:rsidR="00300759" w:rsidRPr="000A7148" w:rsidRDefault="00300759" w:rsidP="00300759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</w:p>
          <w:p w14:paraId="6D96CAF1" w14:textId="77777777" w:rsidR="00300759" w:rsidRPr="000A7148" w:rsidRDefault="00300759" w:rsidP="00300759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</w:p>
          <w:p w14:paraId="5752296A" w14:textId="77777777" w:rsidR="00300759" w:rsidRPr="000A7148" w:rsidRDefault="00300759" w:rsidP="00300759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</w:p>
          <w:p w14:paraId="071446B0" w14:textId="77777777" w:rsidR="00300759" w:rsidRPr="000A7148" w:rsidRDefault="00300759" w:rsidP="00300759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</w:p>
          <w:p w14:paraId="07EFD7B5" w14:textId="77777777" w:rsidR="00300759" w:rsidRPr="000A7148" w:rsidRDefault="00300759" w:rsidP="00300759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</w:p>
          <w:p w14:paraId="16EA4A9E" w14:textId="77777777" w:rsidR="00300759" w:rsidRPr="000A7148" w:rsidRDefault="00300759" w:rsidP="00300759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</w:p>
          <w:p w14:paraId="5060151E" w14:textId="77D718BD" w:rsidR="00300759" w:rsidRPr="000A7148" w:rsidRDefault="00300759" w:rsidP="00300759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</w:p>
        </w:tc>
        <w:tc>
          <w:tcPr>
            <w:tcW w:w="426" w:type="dxa"/>
            <w:vAlign w:val="center"/>
          </w:tcPr>
          <w:p w14:paraId="11170F2C" w14:textId="77777777" w:rsidR="00721E35" w:rsidRPr="000A7148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CADB458" w14:textId="77777777" w:rsidR="00721E35" w:rsidRPr="000A7148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EEC77FF" w14:textId="77777777" w:rsidR="00721E35" w:rsidRPr="000A7148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0C45E49" w14:textId="77777777" w:rsidR="00721E35" w:rsidRPr="000A7148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</w:tbl>
    <w:p w14:paraId="618588F4" w14:textId="77777777" w:rsidR="00C7774F" w:rsidRPr="000A7148" w:rsidRDefault="00C7774F" w:rsidP="00C7774F">
      <w:pPr>
        <w:rPr>
          <w:lang w:val="uk-UA"/>
        </w:rPr>
      </w:pPr>
    </w:p>
    <w:p w14:paraId="73500322" w14:textId="77777777" w:rsidR="00300759" w:rsidRPr="000A7148" w:rsidRDefault="00300759" w:rsidP="00300759">
      <w:pPr>
        <w:rPr>
          <w:lang w:val="uk-UA"/>
        </w:rPr>
      </w:pPr>
    </w:p>
    <w:p w14:paraId="5F952FED" w14:textId="77777777" w:rsidR="00300759" w:rsidRPr="000A7148" w:rsidRDefault="00300759" w:rsidP="00300759">
      <w:pPr>
        <w:ind w:left="142"/>
        <w:rPr>
          <w:rFonts w:ascii="Times New Roman" w:hAnsi="Times New Roman" w:cs="Times New Roman"/>
          <w:sz w:val="22"/>
          <w:szCs w:val="22"/>
          <w:lang w:val="uk-UA"/>
        </w:rPr>
      </w:pPr>
      <w:r w:rsidRPr="000A7148">
        <w:rPr>
          <w:rFonts w:ascii="Times New Roman" w:hAnsi="Times New Roman" w:cs="Times New Roman"/>
          <w:sz w:val="22"/>
          <w:szCs w:val="22"/>
          <w:lang w:val="uk-UA"/>
        </w:rPr>
        <w:t>Керівники:</w:t>
      </w:r>
    </w:p>
    <w:p w14:paraId="795C8B9C" w14:textId="77777777" w:rsidR="00300759" w:rsidRPr="000A7148" w:rsidRDefault="00300759" w:rsidP="00300759">
      <w:pPr>
        <w:rPr>
          <w:rFonts w:ascii="Times New Roman" w:hAnsi="Times New Roman" w:cs="Times New Roman"/>
          <w:sz w:val="22"/>
          <w:szCs w:val="22"/>
          <w:lang w:val="uk-UA"/>
        </w:rPr>
      </w:pPr>
    </w:p>
    <w:p w14:paraId="6E64CAD1" w14:textId="77777777" w:rsidR="00300759" w:rsidRPr="000A7148" w:rsidRDefault="00300759" w:rsidP="00300759">
      <w:pPr>
        <w:rPr>
          <w:rFonts w:ascii="Times New Roman" w:hAnsi="Times New Roman" w:cs="Times New Roman"/>
          <w:sz w:val="22"/>
          <w:szCs w:val="22"/>
          <w:lang w:val="uk-UA"/>
        </w:rPr>
      </w:pPr>
      <w:r w:rsidRPr="000A7148">
        <w:rPr>
          <w:rFonts w:ascii="Times New Roman" w:hAnsi="Times New Roman" w:cs="Times New Roman"/>
          <w:sz w:val="22"/>
          <w:szCs w:val="22"/>
          <w:lang w:val="uk-UA"/>
        </w:rPr>
        <w:t>від вищого навчального закладу          ________            __________________</w:t>
      </w:r>
    </w:p>
    <w:p w14:paraId="2BC5AA8A" w14:textId="77777777" w:rsidR="00300759" w:rsidRPr="000A7148" w:rsidRDefault="00300759" w:rsidP="00300759">
      <w:pPr>
        <w:rPr>
          <w:rFonts w:ascii="Times New Roman" w:hAnsi="Times New Roman" w:cs="Times New Roman"/>
          <w:sz w:val="22"/>
          <w:szCs w:val="22"/>
          <w:lang w:val="uk-UA"/>
        </w:rPr>
      </w:pPr>
      <w:r w:rsidRPr="000A7148">
        <w:rPr>
          <w:rFonts w:ascii="Times New Roman" w:hAnsi="Times New Roman" w:cs="Times New Roman"/>
          <w:sz w:val="22"/>
          <w:szCs w:val="22"/>
          <w:lang w:val="uk-UA"/>
        </w:rPr>
        <w:t>(підпис)                          (прізвище та ініціали)</w:t>
      </w:r>
    </w:p>
    <w:p w14:paraId="592C384A" w14:textId="77777777" w:rsidR="00300759" w:rsidRPr="000A7148" w:rsidRDefault="00300759" w:rsidP="00300759">
      <w:pPr>
        <w:rPr>
          <w:rFonts w:ascii="Times New Roman" w:hAnsi="Times New Roman" w:cs="Times New Roman"/>
          <w:sz w:val="22"/>
          <w:szCs w:val="22"/>
          <w:lang w:val="uk-UA"/>
        </w:rPr>
      </w:pPr>
    </w:p>
    <w:p w14:paraId="107845A7" w14:textId="77777777" w:rsidR="00300759" w:rsidRPr="000A7148" w:rsidRDefault="00300759" w:rsidP="00300759">
      <w:pPr>
        <w:rPr>
          <w:rFonts w:ascii="Times New Roman" w:hAnsi="Times New Roman" w:cs="Times New Roman"/>
          <w:sz w:val="22"/>
          <w:szCs w:val="22"/>
          <w:lang w:val="uk-UA"/>
        </w:rPr>
      </w:pPr>
    </w:p>
    <w:p w14:paraId="7114D82E" w14:textId="77777777" w:rsidR="00300759" w:rsidRPr="000A7148" w:rsidRDefault="00300759" w:rsidP="00300759">
      <w:pPr>
        <w:rPr>
          <w:rFonts w:ascii="Times New Roman" w:hAnsi="Times New Roman" w:cs="Times New Roman"/>
          <w:sz w:val="22"/>
          <w:szCs w:val="22"/>
          <w:lang w:val="uk-UA"/>
        </w:rPr>
      </w:pPr>
      <w:r w:rsidRPr="000A7148">
        <w:rPr>
          <w:rFonts w:ascii="Times New Roman" w:hAnsi="Times New Roman" w:cs="Times New Roman"/>
          <w:sz w:val="22"/>
          <w:szCs w:val="22"/>
          <w:lang w:val="uk-UA"/>
        </w:rPr>
        <w:t>від підприємства, організації, установи   _______              _________________</w:t>
      </w:r>
    </w:p>
    <w:p w14:paraId="6D7D7F43" w14:textId="1B9081ED" w:rsidR="00300759" w:rsidRPr="000A7148" w:rsidRDefault="00300759">
      <w:pPr>
        <w:rPr>
          <w:rFonts w:ascii="Times New Roman" w:hAnsi="Times New Roman" w:cs="Times New Roman"/>
          <w:sz w:val="22"/>
          <w:szCs w:val="22"/>
          <w:lang w:val="uk-UA"/>
        </w:rPr>
      </w:pPr>
      <w:r w:rsidRPr="000A7148">
        <w:rPr>
          <w:rFonts w:ascii="Times New Roman" w:hAnsi="Times New Roman" w:cs="Times New Roman"/>
          <w:sz w:val="22"/>
          <w:szCs w:val="22"/>
          <w:lang w:val="uk-UA"/>
        </w:rPr>
        <w:t xml:space="preserve">                                                                                                   (підпис)                          (прізвище та ініціали)     </w:t>
      </w:r>
    </w:p>
    <w:p w14:paraId="3A6B7012" w14:textId="77777777" w:rsidR="00300759" w:rsidRPr="000A7148" w:rsidRDefault="00300759">
      <w:pPr>
        <w:rPr>
          <w:rFonts w:ascii="Times New Roman" w:hAnsi="Times New Roman" w:cs="Times New Roman"/>
          <w:sz w:val="22"/>
          <w:szCs w:val="22"/>
          <w:lang w:val="uk-UA"/>
        </w:rPr>
      </w:pPr>
    </w:p>
    <w:p w14:paraId="7C4F8108" w14:textId="77777777" w:rsidR="00300759" w:rsidRPr="000A7148" w:rsidRDefault="00300759">
      <w:pPr>
        <w:rPr>
          <w:rFonts w:ascii="Times New Roman" w:hAnsi="Times New Roman" w:cs="Times New Roman"/>
          <w:sz w:val="22"/>
          <w:szCs w:val="22"/>
          <w:lang w:val="uk-UA"/>
        </w:rPr>
      </w:pPr>
    </w:p>
    <w:p w14:paraId="14A8E89D" w14:textId="77777777" w:rsidR="00300759" w:rsidRPr="000A7148" w:rsidRDefault="00300759">
      <w:pPr>
        <w:rPr>
          <w:rFonts w:ascii="Times New Roman" w:hAnsi="Times New Roman" w:cs="Times New Roman"/>
          <w:sz w:val="22"/>
          <w:szCs w:val="22"/>
          <w:lang w:val="uk-UA"/>
        </w:rPr>
      </w:pPr>
    </w:p>
    <w:p w14:paraId="5DD9B598" w14:textId="77777777" w:rsidR="00300759" w:rsidRPr="000A7148" w:rsidRDefault="00300759">
      <w:pPr>
        <w:rPr>
          <w:rFonts w:ascii="Times New Roman" w:hAnsi="Times New Roman" w:cs="Times New Roman"/>
          <w:sz w:val="22"/>
          <w:szCs w:val="22"/>
          <w:lang w:val="uk-UA"/>
        </w:rPr>
      </w:pPr>
    </w:p>
    <w:p w14:paraId="385C7544" w14:textId="77777777" w:rsidR="00300759" w:rsidRPr="000A7148" w:rsidRDefault="00300759">
      <w:pPr>
        <w:rPr>
          <w:rFonts w:ascii="Times New Roman" w:hAnsi="Times New Roman" w:cs="Times New Roman"/>
          <w:sz w:val="22"/>
          <w:szCs w:val="22"/>
          <w:lang w:val="uk-UA"/>
        </w:rPr>
      </w:pPr>
    </w:p>
    <w:p w14:paraId="2B00D02A" w14:textId="77777777" w:rsidR="00300759" w:rsidRPr="000A7148" w:rsidRDefault="00300759">
      <w:pPr>
        <w:rPr>
          <w:rFonts w:ascii="Times New Roman" w:hAnsi="Times New Roman" w:cs="Times New Roman"/>
          <w:sz w:val="22"/>
          <w:szCs w:val="22"/>
          <w:lang w:val="uk-UA"/>
        </w:rPr>
      </w:pPr>
    </w:p>
    <w:p w14:paraId="50A5EC14" w14:textId="77777777" w:rsidR="00300759" w:rsidRPr="000A7148" w:rsidRDefault="00300759">
      <w:pPr>
        <w:rPr>
          <w:rFonts w:ascii="Times New Roman" w:hAnsi="Times New Roman" w:cs="Times New Roman"/>
          <w:sz w:val="22"/>
          <w:szCs w:val="22"/>
          <w:lang w:val="uk-UA"/>
        </w:rPr>
      </w:pPr>
    </w:p>
    <w:p w14:paraId="320C01A4" w14:textId="77777777" w:rsidR="00300759" w:rsidRPr="000A7148" w:rsidRDefault="00300759">
      <w:pPr>
        <w:rPr>
          <w:rFonts w:ascii="Times New Roman" w:hAnsi="Times New Roman" w:cs="Times New Roman"/>
          <w:sz w:val="22"/>
          <w:szCs w:val="22"/>
          <w:lang w:val="uk-UA"/>
        </w:rPr>
      </w:pPr>
    </w:p>
    <w:p w14:paraId="6D3E1A58" w14:textId="77777777" w:rsidR="00300759" w:rsidRPr="000A7148" w:rsidRDefault="00300759">
      <w:pPr>
        <w:rPr>
          <w:rFonts w:ascii="Times New Roman" w:hAnsi="Times New Roman" w:cs="Times New Roman"/>
          <w:sz w:val="22"/>
          <w:szCs w:val="22"/>
          <w:lang w:val="uk-UA"/>
        </w:rPr>
      </w:pPr>
    </w:p>
    <w:p w14:paraId="56DA1B49" w14:textId="77777777" w:rsidR="00300759" w:rsidRPr="000A7148" w:rsidRDefault="00300759">
      <w:pPr>
        <w:rPr>
          <w:rFonts w:ascii="Times New Roman" w:hAnsi="Times New Roman" w:cs="Times New Roman"/>
          <w:sz w:val="22"/>
          <w:szCs w:val="22"/>
          <w:lang w:val="uk-UA"/>
        </w:rPr>
      </w:pPr>
    </w:p>
    <w:p w14:paraId="596A4A41" w14:textId="77777777" w:rsidR="00300759" w:rsidRPr="000A7148" w:rsidRDefault="00300759">
      <w:pPr>
        <w:rPr>
          <w:rFonts w:ascii="Times New Roman" w:hAnsi="Times New Roman" w:cs="Times New Roman"/>
          <w:sz w:val="22"/>
          <w:szCs w:val="22"/>
          <w:lang w:val="uk-UA"/>
        </w:rPr>
      </w:pPr>
    </w:p>
    <w:p w14:paraId="3467F40C" w14:textId="77777777" w:rsidR="00300759" w:rsidRPr="000A7148" w:rsidRDefault="00300759">
      <w:pPr>
        <w:rPr>
          <w:rFonts w:ascii="Times New Roman" w:hAnsi="Times New Roman" w:cs="Times New Roman"/>
          <w:sz w:val="22"/>
          <w:szCs w:val="22"/>
          <w:lang w:val="uk-UA"/>
        </w:rPr>
      </w:pPr>
    </w:p>
    <w:p w14:paraId="0DB90D99" w14:textId="77777777" w:rsidR="00300759" w:rsidRPr="000A7148" w:rsidRDefault="00300759">
      <w:pPr>
        <w:rPr>
          <w:rFonts w:ascii="Times New Roman" w:hAnsi="Times New Roman" w:cs="Times New Roman"/>
          <w:sz w:val="22"/>
          <w:szCs w:val="22"/>
          <w:lang w:val="uk-UA"/>
        </w:rPr>
      </w:pPr>
    </w:p>
    <w:p w14:paraId="59D33739" w14:textId="77777777" w:rsidR="00300759" w:rsidRPr="000A7148" w:rsidRDefault="00300759">
      <w:pPr>
        <w:rPr>
          <w:rFonts w:ascii="Times New Roman" w:hAnsi="Times New Roman" w:cs="Times New Roman"/>
          <w:sz w:val="22"/>
          <w:szCs w:val="22"/>
          <w:lang w:val="uk-UA"/>
        </w:rPr>
      </w:pPr>
    </w:p>
    <w:p w14:paraId="1ECB888D" w14:textId="77777777" w:rsidR="00300759" w:rsidRPr="000A7148" w:rsidRDefault="00300759">
      <w:pPr>
        <w:rPr>
          <w:rFonts w:ascii="Times New Roman" w:hAnsi="Times New Roman" w:cs="Times New Roman"/>
          <w:sz w:val="22"/>
          <w:szCs w:val="22"/>
          <w:lang w:val="uk-UA"/>
        </w:rPr>
      </w:pPr>
    </w:p>
    <w:p w14:paraId="66336448" w14:textId="77777777" w:rsidR="00300759" w:rsidRPr="000A7148" w:rsidRDefault="00300759">
      <w:pPr>
        <w:rPr>
          <w:rFonts w:ascii="Times New Roman" w:hAnsi="Times New Roman" w:cs="Times New Roman"/>
          <w:sz w:val="22"/>
          <w:szCs w:val="22"/>
          <w:lang w:val="uk-UA"/>
        </w:rPr>
      </w:pPr>
    </w:p>
    <w:p w14:paraId="440B6207" w14:textId="77777777" w:rsidR="00300759" w:rsidRPr="000A7148" w:rsidRDefault="00300759">
      <w:pPr>
        <w:rPr>
          <w:rFonts w:ascii="Times New Roman" w:hAnsi="Times New Roman" w:cs="Times New Roman"/>
          <w:sz w:val="22"/>
          <w:szCs w:val="22"/>
          <w:lang w:val="uk-UA"/>
        </w:rPr>
      </w:pPr>
    </w:p>
    <w:p w14:paraId="6F59FB02" w14:textId="77777777" w:rsidR="00300759" w:rsidRPr="000A7148" w:rsidRDefault="00300759">
      <w:pPr>
        <w:rPr>
          <w:rFonts w:ascii="Times New Roman" w:hAnsi="Times New Roman" w:cs="Times New Roman"/>
          <w:sz w:val="22"/>
          <w:szCs w:val="22"/>
          <w:lang w:val="uk-UA"/>
        </w:rPr>
      </w:pPr>
    </w:p>
    <w:p w14:paraId="059BF551" w14:textId="77777777" w:rsidR="00300759" w:rsidRPr="000A7148" w:rsidRDefault="00300759">
      <w:pPr>
        <w:rPr>
          <w:rFonts w:ascii="Times New Roman" w:hAnsi="Times New Roman" w:cs="Times New Roman"/>
          <w:sz w:val="22"/>
          <w:szCs w:val="22"/>
          <w:lang w:val="uk-UA"/>
        </w:rPr>
      </w:pPr>
    </w:p>
    <w:p w14:paraId="7AD19921" w14:textId="77777777" w:rsidR="00300759" w:rsidRPr="000A7148" w:rsidRDefault="00300759">
      <w:pPr>
        <w:rPr>
          <w:rFonts w:ascii="Times New Roman" w:hAnsi="Times New Roman" w:cs="Times New Roman"/>
          <w:sz w:val="22"/>
          <w:szCs w:val="22"/>
          <w:lang w:val="uk-UA"/>
        </w:rPr>
      </w:pPr>
    </w:p>
    <w:p w14:paraId="6B17367C" w14:textId="77777777" w:rsidR="00300759" w:rsidRPr="000A7148" w:rsidRDefault="00300759">
      <w:pPr>
        <w:rPr>
          <w:rFonts w:ascii="Times New Roman" w:hAnsi="Times New Roman" w:cs="Times New Roman"/>
          <w:sz w:val="22"/>
          <w:szCs w:val="22"/>
          <w:lang w:val="uk-UA"/>
        </w:rPr>
      </w:pPr>
    </w:p>
    <w:p w14:paraId="2366C262" w14:textId="77777777" w:rsidR="00300759" w:rsidRPr="000A7148" w:rsidRDefault="00300759">
      <w:pPr>
        <w:rPr>
          <w:rFonts w:ascii="Times New Roman" w:hAnsi="Times New Roman" w:cs="Times New Roman"/>
          <w:sz w:val="22"/>
          <w:szCs w:val="22"/>
          <w:lang w:val="uk-UA"/>
        </w:rPr>
      </w:pPr>
    </w:p>
    <w:p w14:paraId="6C6C10A0" w14:textId="77777777" w:rsidR="00300759" w:rsidRPr="000A7148" w:rsidRDefault="00300759">
      <w:pPr>
        <w:rPr>
          <w:rFonts w:ascii="Times New Roman" w:hAnsi="Times New Roman" w:cs="Times New Roman"/>
          <w:sz w:val="22"/>
          <w:szCs w:val="22"/>
          <w:lang w:val="uk-UA"/>
        </w:rPr>
      </w:pPr>
    </w:p>
    <w:p w14:paraId="4902BBAA" w14:textId="77777777" w:rsidR="00300759" w:rsidRPr="000A7148" w:rsidRDefault="00300759">
      <w:pPr>
        <w:rPr>
          <w:rFonts w:ascii="Times New Roman" w:hAnsi="Times New Roman" w:cs="Times New Roman"/>
          <w:sz w:val="22"/>
          <w:szCs w:val="22"/>
          <w:lang w:val="uk-UA"/>
        </w:rPr>
      </w:pPr>
    </w:p>
    <w:p w14:paraId="05C38BAE" w14:textId="77777777" w:rsidR="00300759" w:rsidRPr="000A7148" w:rsidRDefault="00300759">
      <w:pPr>
        <w:rPr>
          <w:rFonts w:ascii="Times New Roman" w:hAnsi="Times New Roman" w:cs="Times New Roman"/>
          <w:sz w:val="22"/>
          <w:szCs w:val="22"/>
          <w:lang w:val="uk-UA"/>
        </w:rPr>
      </w:pPr>
    </w:p>
    <w:p w14:paraId="511BF5E1" w14:textId="77777777" w:rsidR="00300759" w:rsidRPr="000A7148" w:rsidRDefault="00300759">
      <w:pPr>
        <w:rPr>
          <w:rFonts w:ascii="Times New Roman" w:hAnsi="Times New Roman" w:cs="Times New Roman"/>
          <w:sz w:val="22"/>
          <w:szCs w:val="22"/>
          <w:lang w:val="uk-UA"/>
        </w:rPr>
      </w:pPr>
    </w:p>
    <w:p w14:paraId="025F69D4" w14:textId="77777777" w:rsidR="00300759" w:rsidRPr="000A7148" w:rsidRDefault="00300759">
      <w:pPr>
        <w:rPr>
          <w:rFonts w:ascii="Times New Roman" w:hAnsi="Times New Roman" w:cs="Times New Roman"/>
          <w:sz w:val="22"/>
          <w:szCs w:val="22"/>
          <w:lang w:val="uk-UA"/>
        </w:rPr>
      </w:pPr>
    </w:p>
    <w:p w14:paraId="3A4EC7E3" w14:textId="77777777" w:rsidR="00300759" w:rsidRPr="000A7148" w:rsidRDefault="00300759">
      <w:pPr>
        <w:rPr>
          <w:rFonts w:ascii="Times New Roman" w:hAnsi="Times New Roman" w:cs="Times New Roman"/>
          <w:sz w:val="22"/>
          <w:szCs w:val="22"/>
          <w:lang w:val="uk-UA"/>
        </w:rPr>
      </w:pPr>
    </w:p>
    <w:p w14:paraId="57040799" w14:textId="77777777" w:rsidR="00300759" w:rsidRPr="000A7148" w:rsidRDefault="00300759">
      <w:pPr>
        <w:rPr>
          <w:rFonts w:ascii="Times New Roman" w:hAnsi="Times New Roman" w:cs="Times New Roman"/>
          <w:sz w:val="22"/>
          <w:szCs w:val="22"/>
          <w:lang w:val="uk-UA"/>
        </w:rPr>
      </w:pPr>
    </w:p>
    <w:p w14:paraId="4B56C6C4" w14:textId="77777777" w:rsidR="00300759" w:rsidRPr="000A7148" w:rsidRDefault="00300759">
      <w:pPr>
        <w:rPr>
          <w:rFonts w:ascii="Times New Roman" w:hAnsi="Times New Roman" w:cs="Times New Roman"/>
          <w:sz w:val="22"/>
          <w:szCs w:val="22"/>
          <w:lang w:val="uk-UA"/>
        </w:rPr>
      </w:pPr>
    </w:p>
    <w:p w14:paraId="32553E33" w14:textId="77777777" w:rsidR="00300759" w:rsidRPr="000A7148" w:rsidRDefault="00300759">
      <w:pPr>
        <w:rPr>
          <w:rFonts w:ascii="Times New Roman" w:hAnsi="Times New Roman" w:cs="Times New Roman"/>
          <w:sz w:val="22"/>
          <w:szCs w:val="22"/>
          <w:lang w:val="uk-UA"/>
        </w:rPr>
      </w:pPr>
    </w:p>
    <w:p w14:paraId="3033EFFF" w14:textId="77777777" w:rsidR="00300759" w:rsidRPr="000A7148" w:rsidRDefault="00300759">
      <w:pPr>
        <w:rPr>
          <w:rFonts w:ascii="Times New Roman" w:hAnsi="Times New Roman" w:cs="Times New Roman"/>
          <w:sz w:val="22"/>
          <w:szCs w:val="22"/>
          <w:lang w:val="uk-UA"/>
        </w:rPr>
      </w:pPr>
    </w:p>
    <w:tbl>
      <w:tblPr>
        <w:tblW w:w="765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54"/>
      </w:tblGrid>
      <w:tr w:rsidR="00C7774F" w:rsidRPr="00022723" w14:paraId="6A15FD9B" w14:textId="77777777" w:rsidTr="00721E35">
        <w:tc>
          <w:tcPr>
            <w:tcW w:w="7654" w:type="dxa"/>
            <w:shd w:val="clear" w:color="auto" w:fill="FFFFFF" w:themeFill="background1"/>
          </w:tcPr>
          <w:p w14:paraId="7D02A8E3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0A714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C7774F" w:rsidRPr="00022723" w14:paraId="213FF248" w14:textId="77777777" w:rsidTr="00721E35">
        <w:tc>
          <w:tcPr>
            <w:tcW w:w="7654" w:type="dxa"/>
            <w:shd w:val="clear" w:color="auto" w:fill="FFFFFF" w:themeFill="background1"/>
          </w:tcPr>
          <w:p w14:paraId="68AF1EDD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022723" w14:paraId="51D4D896" w14:textId="77777777" w:rsidTr="00721E35">
        <w:tc>
          <w:tcPr>
            <w:tcW w:w="7654" w:type="dxa"/>
            <w:shd w:val="clear" w:color="auto" w:fill="FFFFFF" w:themeFill="background1"/>
          </w:tcPr>
          <w:p w14:paraId="2D3E8082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022723" w14:paraId="42D9D515" w14:textId="77777777" w:rsidTr="00721E35">
        <w:tc>
          <w:tcPr>
            <w:tcW w:w="7654" w:type="dxa"/>
            <w:shd w:val="clear" w:color="auto" w:fill="FFFFFF" w:themeFill="background1"/>
          </w:tcPr>
          <w:p w14:paraId="6D85D8C4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022723" w14:paraId="6D5DEE2A" w14:textId="77777777" w:rsidTr="00721E35">
        <w:tc>
          <w:tcPr>
            <w:tcW w:w="7654" w:type="dxa"/>
            <w:shd w:val="clear" w:color="auto" w:fill="FFFFFF" w:themeFill="background1"/>
          </w:tcPr>
          <w:p w14:paraId="5931FA58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022723" w14:paraId="13A24CB1" w14:textId="77777777" w:rsidTr="00721E35">
        <w:tc>
          <w:tcPr>
            <w:tcW w:w="7654" w:type="dxa"/>
            <w:shd w:val="clear" w:color="auto" w:fill="FFFFFF" w:themeFill="background1"/>
          </w:tcPr>
          <w:p w14:paraId="4786A630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022723" w14:paraId="3CF992FD" w14:textId="77777777" w:rsidTr="00721E35">
        <w:tc>
          <w:tcPr>
            <w:tcW w:w="7654" w:type="dxa"/>
            <w:shd w:val="clear" w:color="auto" w:fill="FFFFFF" w:themeFill="background1"/>
          </w:tcPr>
          <w:p w14:paraId="5464E031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022723" w14:paraId="149D6CAD" w14:textId="77777777" w:rsidTr="00721E35">
        <w:tc>
          <w:tcPr>
            <w:tcW w:w="7654" w:type="dxa"/>
            <w:shd w:val="clear" w:color="auto" w:fill="FFFFFF" w:themeFill="background1"/>
          </w:tcPr>
          <w:p w14:paraId="4D88CFEC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022723" w14:paraId="2F7C563B" w14:textId="77777777" w:rsidTr="00721E35">
        <w:tc>
          <w:tcPr>
            <w:tcW w:w="7654" w:type="dxa"/>
            <w:shd w:val="clear" w:color="auto" w:fill="FFFFFF" w:themeFill="background1"/>
          </w:tcPr>
          <w:p w14:paraId="765ED773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022723" w14:paraId="6833E3E9" w14:textId="77777777" w:rsidTr="00721E35">
        <w:tc>
          <w:tcPr>
            <w:tcW w:w="7654" w:type="dxa"/>
            <w:shd w:val="clear" w:color="auto" w:fill="FFFFFF" w:themeFill="background1"/>
          </w:tcPr>
          <w:p w14:paraId="5004EE39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022723" w14:paraId="11BA3522" w14:textId="77777777" w:rsidTr="00721E35">
        <w:tc>
          <w:tcPr>
            <w:tcW w:w="7654" w:type="dxa"/>
            <w:shd w:val="clear" w:color="auto" w:fill="FFFFFF" w:themeFill="background1"/>
          </w:tcPr>
          <w:p w14:paraId="29BB4E5E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022723" w14:paraId="03A13820" w14:textId="77777777" w:rsidTr="00721E35">
        <w:tc>
          <w:tcPr>
            <w:tcW w:w="7654" w:type="dxa"/>
            <w:shd w:val="clear" w:color="auto" w:fill="FFFFFF" w:themeFill="background1"/>
          </w:tcPr>
          <w:p w14:paraId="2F9509AF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022723" w14:paraId="2E52F33A" w14:textId="77777777" w:rsidTr="00721E35">
        <w:tc>
          <w:tcPr>
            <w:tcW w:w="7654" w:type="dxa"/>
            <w:shd w:val="clear" w:color="auto" w:fill="FFFFFF" w:themeFill="background1"/>
          </w:tcPr>
          <w:p w14:paraId="5AF2C3EB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022723" w14:paraId="0B158B34" w14:textId="77777777" w:rsidTr="00721E35">
        <w:tc>
          <w:tcPr>
            <w:tcW w:w="7654" w:type="dxa"/>
            <w:shd w:val="clear" w:color="auto" w:fill="FFFFFF" w:themeFill="background1"/>
          </w:tcPr>
          <w:p w14:paraId="3F49BE47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022723" w14:paraId="4D8D4807" w14:textId="77777777" w:rsidTr="00721E35">
        <w:tc>
          <w:tcPr>
            <w:tcW w:w="7654" w:type="dxa"/>
            <w:shd w:val="clear" w:color="auto" w:fill="FFFFFF" w:themeFill="background1"/>
          </w:tcPr>
          <w:p w14:paraId="548A0276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022723" w14:paraId="678FEC39" w14:textId="77777777" w:rsidTr="00721E35">
        <w:tc>
          <w:tcPr>
            <w:tcW w:w="7654" w:type="dxa"/>
            <w:shd w:val="clear" w:color="auto" w:fill="FFFFFF" w:themeFill="background1"/>
          </w:tcPr>
          <w:p w14:paraId="4011023E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022723" w14:paraId="463A52AA" w14:textId="77777777" w:rsidTr="00721E35">
        <w:tc>
          <w:tcPr>
            <w:tcW w:w="7654" w:type="dxa"/>
            <w:shd w:val="clear" w:color="auto" w:fill="FFFFFF" w:themeFill="background1"/>
          </w:tcPr>
          <w:p w14:paraId="17662F89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022723" w14:paraId="0B9BE6E4" w14:textId="77777777" w:rsidTr="00721E35">
        <w:tc>
          <w:tcPr>
            <w:tcW w:w="7654" w:type="dxa"/>
            <w:shd w:val="clear" w:color="auto" w:fill="FFFFFF" w:themeFill="background1"/>
          </w:tcPr>
          <w:p w14:paraId="468230EE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022723" w14:paraId="41DB2BE7" w14:textId="77777777" w:rsidTr="00721E35">
        <w:tc>
          <w:tcPr>
            <w:tcW w:w="7654" w:type="dxa"/>
            <w:shd w:val="clear" w:color="auto" w:fill="FFFFFF" w:themeFill="background1"/>
          </w:tcPr>
          <w:p w14:paraId="76F576CA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022723" w14:paraId="1FA0E541" w14:textId="77777777" w:rsidTr="00721E35">
        <w:tc>
          <w:tcPr>
            <w:tcW w:w="7654" w:type="dxa"/>
            <w:shd w:val="clear" w:color="auto" w:fill="FFFFFF" w:themeFill="background1"/>
          </w:tcPr>
          <w:p w14:paraId="103014F6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022723" w14:paraId="43A3B886" w14:textId="77777777" w:rsidTr="00721E35">
        <w:tc>
          <w:tcPr>
            <w:tcW w:w="7654" w:type="dxa"/>
            <w:shd w:val="clear" w:color="auto" w:fill="FFFFFF" w:themeFill="background1"/>
          </w:tcPr>
          <w:p w14:paraId="7A87B7D1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022723" w14:paraId="1ADD38DB" w14:textId="77777777" w:rsidTr="00721E35">
        <w:tc>
          <w:tcPr>
            <w:tcW w:w="7654" w:type="dxa"/>
            <w:shd w:val="clear" w:color="auto" w:fill="FFFFFF" w:themeFill="background1"/>
          </w:tcPr>
          <w:p w14:paraId="7AEAC039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022723" w14:paraId="6E7572E7" w14:textId="77777777" w:rsidTr="00721E35">
        <w:tc>
          <w:tcPr>
            <w:tcW w:w="7654" w:type="dxa"/>
            <w:shd w:val="clear" w:color="auto" w:fill="FFFFFF" w:themeFill="background1"/>
          </w:tcPr>
          <w:p w14:paraId="33DADDA3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022723" w14:paraId="0AF0167A" w14:textId="77777777" w:rsidTr="00721E35">
        <w:tc>
          <w:tcPr>
            <w:tcW w:w="7654" w:type="dxa"/>
            <w:shd w:val="clear" w:color="auto" w:fill="FFFFFF" w:themeFill="background1"/>
          </w:tcPr>
          <w:p w14:paraId="2AC60D11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022723" w14:paraId="4FE3B37A" w14:textId="77777777" w:rsidTr="00721E35">
        <w:tc>
          <w:tcPr>
            <w:tcW w:w="7654" w:type="dxa"/>
            <w:shd w:val="clear" w:color="auto" w:fill="FFFFFF" w:themeFill="background1"/>
          </w:tcPr>
          <w:p w14:paraId="379AFCDE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022723" w14:paraId="79B854E5" w14:textId="77777777" w:rsidTr="00721E35">
        <w:tc>
          <w:tcPr>
            <w:tcW w:w="7654" w:type="dxa"/>
            <w:shd w:val="clear" w:color="auto" w:fill="FFFFFF" w:themeFill="background1"/>
          </w:tcPr>
          <w:p w14:paraId="6D693F8F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022723" w14:paraId="54529DF9" w14:textId="77777777" w:rsidTr="00721E35">
        <w:tc>
          <w:tcPr>
            <w:tcW w:w="7654" w:type="dxa"/>
            <w:shd w:val="clear" w:color="auto" w:fill="FFFFFF" w:themeFill="background1"/>
          </w:tcPr>
          <w:p w14:paraId="2F9DD073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022723" w14:paraId="45D20B15" w14:textId="77777777" w:rsidTr="00721E35">
        <w:tc>
          <w:tcPr>
            <w:tcW w:w="7654" w:type="dxa"/>
            <w:shd w:val="clear" w:color="auto" w:fill="FFFFFF" w:themeFill="background1"/>
          </w:tcPr>
          <w:p w14:paraId="00833D44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022723" w14:paraId="671A5284" w14:textId="77777777" w:rsidTr="00721E35">
        <w:tc>
          <w:tcPr>
            <w:tcW w:w="7654" w:type="dxa"/>
            <w:shd w:val="clear" w:color="auto" w:fill="FFFFFF" w:themeFill="background1"/>
          </w:tcPr>
          <w:p w14:paraId="25FFF302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022723" w14:paraId="5F5C4E31" w14:textId="77777777" w:rsidTr="00721E35">
        <w:tc>
          <w:tcPr>
            <w:tcW w:w="7654" w:type="dxa"/>
            <w:shd w:val="clear" w:color="auto" w:fill="FFFFFF" w:themeFill="background1"/>
          </w:tcPr>
          <w:p w14:paraId="77DC7408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022723" w14:paraId="28CD64DF" w14:textId="77777777" w:rsidTr="00721E35">
        <w:tc>
          <w:tcPr>
            <w:tcW w:w="7654" w:type="dxa"/>
            <w:shd w:val="clear" w:color="auto" w:fill="FFFFFF" w:themeFill="background1"/>
          </w:tcPr>
          <w:p w14:paraId="73308E3B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022723" w14:paraId="1E855364" w14:textId="77777777" w:rsidTr="00721E35">
        <w:tc>
          <w:tcPr>
            <w:tcW w:w="7654" w:type="dxa"/>
            <w:shd w:val="clear" w:color="auto" w:fill="FFFFFF" w:themeFill="background1"/>
          </w:tcPr>
          <w:p w14:paraId="6AA3872A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022723" w14:paraId="641D9801" w14:textId="77777777" w:rsidTr="00721E35">
        <w:tc>
          <w:tcPr>
            <w:tcW w:w="7654" w:type="dxa"/>
            <w:shd w:val="clear" w:color="auto" w:fill="FFFFFF" w:themeFill="background1"/>
          </w:tcPr>
          <w:p w14:paraId="7BDCE3D7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022723" w14:paraId="3AF6E0E8" w14:textId="77777777" w:rsidTr="00721E35">
        <w:tc>
          <w:tcPr>
            <w:tcW w:w="7654" w:type="dxa"/>
            <w:shd w:val="clear" w:color="auto" w:fill="FFFFFF" w:themeFill="background1"/>
          </w:tcPr>
          <w:p w14:paraId="5E5D4397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022723" w14:paraId="3A139370" w14:textId="77777777" w:rsidTr="00721E35">
        <w:tc>
          <w:tcPr>
            <w:tcW w:w="7654" w:type="dxa"/>
            <w:shd w:val="clear" w:color="auto" w:fill="FFFFFF" w:themeFill="background1"/>
          </w:tcPr>
          <w:p w14:paraId="2C1EF116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022723" w14:paraId="12FEE6ED" w14:textId="77777777" w:rsidTr="00721E35">
        <w:tc>
          <w:tcPr>
            <w:tcW w:w="7654" w:type="dxa"/>
            <w:shd w:val="clear" w:color="auto" w:fill="FFFFFF" w:themeFill="background1"/>
          </w:tcPr>
          <w:p w14:paraId="1C0BFD3E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022723" w14:paraId="5B3C81FB" w14:textId="77777777" w:rsidTr="00721E35">
        <w:tc>
          <w:tcPr>
            <w:tcW w:w="7654" w:type="dxa"/>
            <w:shd w:val="clear" w:color="auto" w:fill="FFFFFF" w:themeFill="background1"/>
          </w:tcPr>
          <w:p w14:paraId="57EDDCCD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022723" w14:paraId="0ABF0E55" w14:textId="77777777" w:rsidTr="00721E35">
        <w:tc>
          <w:tcPr>
            <w:tcW w:w="7654" w:type="dxa"/>
            <w:shd w:val="clear" w:color="auto" w:fill="FFFFFF" w:themeFill="background1"/>
          </w:tcPr>
          <w:p w14:paraId="3B536E66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022723" w14:paraId="2A52D718" w14:textId="77777777" w:rsidTr="00721E35">
        <w:tc>
          <w:tcPr>
            <w:tcW w:w="7654" w:type="dxa"/>
            <w:shd w:val="clear" w:color="auto" w:fill="FFFFFF" w:themeFill="background1"/>
          </w:tcPr>
          <w:p w14:paraId="5E958D19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</w:tbl>
    <w:p w14:paraId="65EF5D3D" w14:textId="77777777" w:rsidR="00F178C2" w:rsidRPr="000A7148" w:rsidRDefault="00F178C2">
      <w:pPr>
        <w:rPr>
          <w:lang w:val="uk-UA"/>
        </w:rPr>
      </w:pPr>
      <w:r w:rsidRPr="000A7148">
        <w:rPr>
          <w:lang w:val="uk-UA"/>
        </w:rPr>
        <w:br w:type="page"/>
      </w:r>
    </w:p>
    <w:tbl>
      <w:tblPr>
        <w:tblW w:w="765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54"/>
      </w:tblGrid>
      <w:tr w:rsidR="00C7774F" w:rsidRPr="00022723" w14:paraId="77A0489D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CC2B28" w14:textId="435318E8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0A714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lastRenderedPageBreak/>
              <w:t>Робочі записи під час практичного навчання</w:t>
            </w:r>
          </w:p>
        </w:tc>
      </w:tr>
      <w:tr w:rsidR="00C7774F" w:rsidRPr="00022723" w14:paraId="5A324DD7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0E99E2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123CD9CA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E109AB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7E842EE0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7BC6BE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236E5DC9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074EFF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0849195A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10B6FE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740F777E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5E3476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04DBF831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681AE2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2AD4C0B3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CD2A19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4A63E670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F14EAC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1FC98A39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8C3B3D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52BC531A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C87850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5AF5B5CF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CCF592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5A11AC64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4CA2E3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2D461381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0F4E91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2CD32473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66F508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5A8E6F73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2A2306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0181E9D9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56798D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1E318484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F4D237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08949439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B5769F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71142BF4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06F5E5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16DE9D58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E720B5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3C290BC0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46E76C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6648CC1C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B4A5C9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3DAD6004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CB41F0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7A04C1D0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494C66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5712A17C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8C43D2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5EE983EF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C9F5DB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6126E577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775C90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5E0615FC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3DE850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7C112241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8644FB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3D5E5D74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5C05FC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2D2BD451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33FADD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24B82122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7CEDB6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78D99D01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DBC9CD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0EF9DA88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691FE8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3C26CAD6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413F51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37FE8989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40475D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031C26AF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EF22F0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53FB82B7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04C4B7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</w:tbl>
    <w:p w14:paraId="72D275FA" w14:textId="77777777" w:rsidR="00C7774F" w:rsidRPr="000A7148" w:rsidRDefault="00C7774F" w:rsidP="00C7774F">
      <w:pPr>
        <w:rPr>
          <w:lang w:val="uk-UA"/>
        </w:rPr>
      </w:pPr>
    </w:p>
    <w:tbl>
      <w:tblPr>
        <w:tblW w:w="779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"/>
        <w:gridCol w:w="7513"/>
        <w:gridCol w:w="141"/>
      </w:tblGrid>
      <w:tr w:rsidR="00320F81" w:rsidRPr="00022723" w14:paraId="12B9C6A6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6ACFFB" w14:textId="77777777" w:rsidR="00320F81" w:rsidRPr="000A7148" w:rsidRDefault="00320F81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0A714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320F81" w:rsidRPr="00022723" w14:paraId="21B05BB1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068885" w14:textId="77777777" w:rsidR="00320F81" w:rsidRPr="000A714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022723" w14:paraId="585E36C1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BA5512" w14:textId="77777777" w:rsidR="00320F81" w:rsidRPr="000A714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022723" w14:paraId="689480BD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677231" w14:textId="77777777" w:rsidR="00320F81" w:rsidRPr="000A714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022723" w14:paraId="580855E4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1BC2AE" w14:textId="77777777" w:rsidR="00320F81" w:rsidRPr="000A714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022723" w14:paraId="2738561F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D3ED02" w14:textId="77777777" w:rsidR="00320F81" w:rsidRPr="000A714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022723" w14:paraId="12E603D0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4CA86C" w14:textId="77777777" w:rsidR="00320F81" w:rsidRPr="000A714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022723" w14:paraId="6490C524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2D0E78" w14:textId="77777777" w:rsidR="00320F81" w:rsidRPr="000A714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022723" w14:paraId="7DB1FBE5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E7F515" w14:textId="77777777" w:rsidR="00320F81" w:rsidRPr="000A714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022723" w14:paraId="5BB047D6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197528" w14:textId="77777777" w:rsidR="00320F81" w:rsidRPr="000A714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022723" w14:paraId="41CA110C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C0C173" w14:textId="77777777" w:rsidR="00320F81" w:rsidRPr="000A714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022723" w14:paraId="239DA1EA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FCE301" w14:textId="77777777" w:rsidR="00320F81" w:rsidRPr="000A714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022723" w14:paraId="0A0F2E41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594DEB" w14:textId="77777777" w:rsidR="00320F81" w:rsidRPr="000A714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022723" w14:paraId="34C464AF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6E2D16" w14:textId="77777777" w:rsidR="00320F81" w:rsidRPr="000A714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022723" w14:paraId="49AC0745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57502F" w14:textId="77777777" w:rsidR="00320F81" w:rsidRPr="000A714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022723" w14:paraId="77A1F1CF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9FC6FE" w14:textId="77777777" w:rsidR="00320F81" w:rsidRPr="000A714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022723" w14:paraId="4F6F8537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C695DA" w14:textId="77777777" w:rsidR="00320F81" w:rsidRPr="000A714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022723" w14:paraId="035062D5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567197" w14:textId="77777777" w:rsidR="00320F81" w:rsidRPr="000A714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022723" w14:paraId="2CB7FF6E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EC48F7" w14:textId="77777777" w:rsidR="00320F81" w:rsidRPr="000A714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022723" w14:paraId="014043C6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CEE552" w14:textId="77777777" w:rsidR="00320F81" w:rsidRPr="000A714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022723" w14:paraId="2D0DCAE3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74B343" w14:textId="77777777" w:rsidR="00320F81" w:rsidRPr="000A714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022723" w14:paraId="32E21F44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2D38A1" w14:textId="77777777" w:rsidR="00320F81" w:rsidRPr="000A714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022723" w14:paraId="60885057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D63A53" w14:textId="77777777" w:rsidR="00320F81" w:rsidRPr="000A714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022723" w14:paraId="698BFB57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7EF50E" w14:textId="77777777" w:rsidR="00320F81" w:rsidRPr="000A714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022723" w14:paraId="4BDAFE22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362FF8" w14:textId="77777777" w:rsidR="00320F81" w:rsidRPr="000A714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022723" w14:paraId="570E17B7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542B4E" w14:textId="77777777" w:rsidR="00320F81" w:rsidRPr="000A714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022723" w14:paraId="5FD5B9AE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B0B327" w14:textId="77777777" w:rsidR="00320F81" w:rsidRPr="000A714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022723" w14:paraId="51310276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41323D" w14:textId="77777777" w:rsidR="00320F81" w:rsidRPr="000A714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022723" w14:paraId="6827B9A6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383A76" w14:textId="77777777" w:rsidR="00320F81" w:rsidRPr="000A714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022723" w14:paraId="37C87AD5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0A0E03" w14:textId="77777777" w:rsidR="00320F81" w:rsidRPr="000A714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022723" w14:paraId="7283E2DC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1D0CE1" w14:textId="77777777" w:rsidR="00320F81" w:rsidRPr="000A714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022723" w14:paraId="31E733CA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A30AEE" w14:textId="77777777" w:rsidR="00320F81" w:rsidRPr="000A714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022723" w14:paraId="498DECA6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BA925F" w14:textId="77777777" w:rsidR="00320F81" w:rsidRPr="000A714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022723" w14:paraId="2FAAFCFB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BC879A" w14:textId="77777777" w:rsidR="00320F81" w:rsidRPr="000A714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022723" w14:paraId="271C7192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B80173" w14:textId="77777777" w:rsidR="00320F81" w:rsidRPr="000A714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022723" w14:paraId="1DD16676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3DAAE2" w14:textId="77777777" w:rsidR="00320F81" w:rsidRPr="000A714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022723" w14:paraId="169FAC87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5485DA" w14:textId="77777777" w:rsidR="00320F81" w:rsidRPr="000A714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022723" w14:paraId="53AE1783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AA7097" w14:textId="77777777" w:rsidR="00320F81" w:rsidRPr="000A714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022723" w14:paraId="2D7D98A0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C8E171" w14:textId="77777777" w:rsidR="00320F81" w:rsidRPr="000A714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022723" w14:paraId="431B698E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54ED2B" w14:textId="77777777" w:rsidR="00320F81" w:rsidRPr="000A714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053874F3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F319FB" w14:textId="410A2305" w:rsidR="00C7774F" w:rsidRPr="000A7148" w:rsidRDefault="00320F81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0A7148">
              <w:rPr>
                <w:lang w:val="uk-UA"/>
              </w:rPr>
              <w:lastRenderedPageBreak/>
              <w:br w:type="page"/>
              <w:t xml:space="preserve">  </w:t>
            </w:r>
            <w:r w:rsidR="00C7774F" w:rsidRPr="000A714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C7774F" w:rsidRPr="00022723" w14:paraId="185D8543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EB3BAF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3E11EBF2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CE2944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12446543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957F60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05116A78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ED7795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71875567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2E412F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24579C8C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E44C7F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1649AB6D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1D7CCD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3F554C8E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423E1B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6B13F795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66A6A6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4C63D92A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0E01B1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5F85351E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8EEF75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67A2294B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53A308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37A8BD6F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1715B6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20A67D61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782EC1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5054DF60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24AEDB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1A8EA8EA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0A3B37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1919A603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F2DD1D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620DA709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0279F7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36445908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CDE7D9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7D8D2C81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1862A4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620ADE94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F145AE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4F32E400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09C0B6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37C39B55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61C4B1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18090684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2AEE68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4DB7CFB7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4BBDA9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1D2C117F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A878B9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4F732894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A80922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69F666AA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E89DB2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62B507BF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CD8005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0291DDEA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F7129C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2C57C7AB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FB1B6C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43B61D09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93B5E6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48C74BA6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84AC00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4DB76C8D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ADFC5E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07887A0C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CC453A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46B6053C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BEC5C6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533A1422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F3B380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42414C2F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2345FF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557F8D36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148D5A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0DA491D5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593074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0A714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C7774F" w:rsidRPr="00022723" w14:paraId="005E881C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7B5AFD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009117D8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9858BD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60E8B505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4C586A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674860FB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75764D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22C2DBB4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BD646F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6C2AB303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735904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6A22B5F6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225BA6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5ED5E7EA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AB8338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53F10A71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2EDD6A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341F9552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2A7035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1399B074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B02C21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1774E871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130A0A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30C043A7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060379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48107BA1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F01989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79249008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63A7AE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131645DC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B66A3C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298E11B9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82B607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2BA5F85C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4A9E41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3A1F1063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35A59C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1198B150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C48114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38B7FE12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D703C2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1FF00021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9AD528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5289B6FF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41A5FD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55E5A058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3E378C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29535C85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45296E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725033A0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1121F2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78CD3F0D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D984ED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0947D605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F8D672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6827764C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EA2202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0443E0B4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F23E11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73DB5A85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101AA7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695E9151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2CA910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69556734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F9CDB4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1D21BEB6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6516A0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72FE74E7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9E03A4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3F52E498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D7C951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467DBB90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186F96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42B55E17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9156A2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460043B9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E77F02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</w:tbl>
    <w:p w14:paraId="1332DB70" w14:textId="77777777" w:rsidR="00C7774F" w:rsidRPr="000A7148" w:rsidRDefault="00C7774F" w:rsidP="00C7774F">
      <w:pPr>
        <w:rPr>
          <w:lang w:val="uk-UA"/>
        </w:rPr>
      </w:pPr>
    </w:p>
    <w:tbl>
      <w:tblPr>
        <w:tblW w:w="779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6"/>
      </w:tblGrid>
      <w:tr w:rsidR="00C7774F" w:rsidRPr="00022723" w14:paraId="1ABD828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1BE217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0A714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lastRenderedPageBreak/>
              <w:t>Робочі записи під час практичного навчання</w:t>
            </w:r>
          </w:p>
        </w:tc>
      </w:tr>
      <w:tr w:rsidR="00C7774F" w:rsidRPr="00022723" w14:paraId="3645EEA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44ED06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051D2D3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E2211D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205EA06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5BEB4C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66FF365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3D1298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0DB0E42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D5BC97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1B3887A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2D1983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79C2C40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B94CC3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28DC0C6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E75606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28A31AC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D4BEA9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32E43AA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4840A2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2BDC046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A9F9AB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6F25F69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A14021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40C44B5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731A4A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0C1E973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8B4D3B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7BFADB9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9CF1F4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4409CC4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C7AB77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417EB5A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EE5D51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7A6A988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0ACD16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259EC47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6AADEA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642DD66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E32C78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2C653CD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861876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5BD779A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DAB827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2C7B364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639C97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201E41C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DE3184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42ABD0F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CDA125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4F06D2A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7CB3B4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6890AD3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CC882B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36253D9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52F247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4A45786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B8EC13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505821F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291003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105EB06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1B3F77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4CC00CB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A2B9D6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020385D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B50812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0EEBEA9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3240C7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096FD62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925FBF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698447F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77D071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5051309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C951BB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19A67B7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C24A3A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381B539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DA9F3B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76882D8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632B7E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0A714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C7774F" w:rsidRPr="00022723" w14:paraId="6C5798F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46988F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0600FFE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940E99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2618484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658E7D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4FF4958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987607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0734922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1A2619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20BE431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D7D2CA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7B8AB54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206335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65F1EE7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595A82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608AFA1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571345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404FF98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A8E46D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4B72563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25426E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0E1A206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637205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08EE29A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5AE41F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189940C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C145A3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5D2461D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55EAFA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334D305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CB74D0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0B68919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457A10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7EC9CA1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A5A578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2D0C91B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5B3BA9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72559B4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400D93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2006380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334C62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7CD1F47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A011A7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28D9FA7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9CF118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06A7A69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6A6B6A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0EC7465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AEA39A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508922B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E2CAC2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3FCF1B1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05565E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17E6351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4FB52D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03C5A44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8ED671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1472CEE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3B77E1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05F343B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78376E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0C56F3F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7890C6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11A8877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DA241E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258E213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62922B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3B0176B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9DDBAE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7BC02DD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34B994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4EF8153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AB9176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3E08D47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51AA8E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4306DC5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CAB822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079173C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3F2C3F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0A714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br w:type="page"/>
            </w:r>
            <w:r w:rsidRPr="000A714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C7774F" w:rsidRPr="00022723" w14:paraId="5230FF3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12B184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75433F0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BB373F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636BCDB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D6EDC1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11E99B9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BFE60F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7618010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0327BB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36A16A8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EC706B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245D666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81671B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1D41618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2D5C79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55E9E93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4659A4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2639551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A551A1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49052E6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83529E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1798131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D1BEF8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3D69433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2097B8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557A36D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435E02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46CCC36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968DDA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0E672F1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7227A1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48CDA59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858860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74BBF23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57509A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3767818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492D9B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09C8CFF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E0F94D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4B53891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DF447E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60689AD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BEFFCF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7C64F28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090080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2A2EF61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B948E9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18FCB83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A3122A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2FB4F32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34D3FA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2158F42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E167D3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76A5048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9A4DBC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5BAB5E6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ABAA27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6C5EFBE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5267A5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2F48881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F3D53F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5384CFF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988DCE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68EFE3E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2AC5B8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6A7FA3E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0720BC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68926CA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BF2244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4569C93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5E6C33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11072D0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58A038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40C7DA8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575795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47753A0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164581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4F50058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3F37E3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0A714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C7774F" w:rsidRPr="00022723" w14:paraId="5C71AC7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F04AC8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6BAFC54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F2ABA6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4AEDBEF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307462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0C29F20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C43B76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7ACC3B4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363641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42A16C6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0BAABB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580F3D2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C956AE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4AC90C9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AB0419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0334469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F60BED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2BA771E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859B67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31B0270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C946DB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7BE04F0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D4E84A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6FBFEE8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457C56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7C0FC0D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2F3BA4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79A0644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65F624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6B2D8B3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3396D1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7007C88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41CAA4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469F591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A49970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60CAFFC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29CDD9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50CD2A6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C28DF7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0856AC8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E16E70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43976AA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25C230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2C85D3D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E45461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3DCC71A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1BFD2D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7EA6CC3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31DAE1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3E35F19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F46790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2431AFD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8194AE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65DB8AD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341377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21349F6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69D59C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3AFCE00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D43B89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396798B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2BE7C8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5AE3004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5A224E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5C270A3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8E5386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271A2DD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BF5484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18265A9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5C4095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7DFBDAE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6D1644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1438F9A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09FCED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6B0D475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CF12B3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2EDB874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7717DE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00BA34C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E16A5D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0A714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br w:type="page"/>
            </w:r>
            <w:r w:rsidRPr="000A714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C7774F" w:rsidRPr="00022723" w14:paraId="1C6AE4D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87523F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0CF1F9E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DA3361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3DB0066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0DC7A0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6F0A8BA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F1E5D3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5DDF065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9D0BEC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02EBA2B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024A5D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0838348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CDDA30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077727B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436499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584A869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3B3AC7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2A707A0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1AEFDB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059F1B4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07283A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1855BE9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E737D5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47CCB73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7CB8DD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4FDA424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9ED83C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21AFCA5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2E48E9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19A43F1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F15DB1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468BA01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1555DB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487DE03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89F4B6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7CBC3A0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0F0EEC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1CD606E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0A93D4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29709F4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D3B26B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5515FAA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9BD3B7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2B650CC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3DDD71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08CCCC5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A8B24B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03D170C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C76744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512BFD0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DF2F73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5B4A5A9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961257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4ACF68E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8120AD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2B0C85C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F97BBC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1AD1317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752320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0361941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631D22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5731C70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7A2D89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4AB1E73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ADEEE1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5FCE134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FFC24F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29CD9B1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C7A9E4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4A40A2D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C4C183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1362F00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B413A8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6A79F2C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9FB1EF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1565A07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642ED6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2BF6378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C984BD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0A714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C7774F" w:rsidRPr="00022723" w14:paraId="0E094D8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BC189F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54D33DE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F0E022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7E7329F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F9F685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594822C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1E379C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0A01DF1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6B1498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529D616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D74C79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0E260B6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AE5CAB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2E706A3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911F73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2BFBFB3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A7F8AE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0619ED6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E20655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6AF433B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B57271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424562C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70C514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17DB41C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EAAC27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7801397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77B255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1432160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05D10F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38B8FC0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83BB65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0BE3E29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A8F5A1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7D4965E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7901DE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78BDAAA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D76155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47BBF46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48D263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52BCFD7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9C2ED3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65D08F4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557E06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3A55C23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16AF75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16860D8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099AD8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44BA41E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C21C09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66FF947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7E7948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31381EA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F0C811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073F359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FCA47D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4202701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F89896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02288BD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92BB4E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7521E8F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8944D1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16244A9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F3DAF9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404F825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4F3FCE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085FB1A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48793B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6CB8A73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2F8971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5D9117E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F3C9CB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72F3538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500598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646CD43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D98FC1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01EB588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168B50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4400046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AFEC10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0A714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br w:type="page"/>
            </w:r>
            <w:r w:rsidRPr="000A714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C7774F" w:rsidRPr="00022723" w14:paraId="24D54B8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B66F36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0EF78F7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BE4205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312B59E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476CF2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0AAD563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24D286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73B6EB0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D064C7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156A1C6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624E7E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31DBDA6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D07316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3D9C000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5658DD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6FBB66D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B931E2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3B72930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645737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10F69C1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802ACC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47C615B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CFF3BA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100CDD4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3AE917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5733D03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913F3C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7C108E5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C7ABA3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047C6CF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327342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7B1E98B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6E00B9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42414D2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D67B33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4D40F35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3909FC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15EFDEE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C36469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6D4117E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46CD5C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18DA36D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3F4F82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764D6AD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75F53A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718D021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09945A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35C1AF1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96B59A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1701D54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66A62C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20EA3D4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5EEE56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30806A7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3D6CB6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24A7E00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823E96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55222A4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4A36B9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7B15B12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BDB6AC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55EE766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395E97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6680D84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426747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4FB2A1E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F6BCB7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1D76E26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FA0AA4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13380E9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D7BB44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3102554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94D6D3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1BDA5CD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8EBC4B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0A09423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297F66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13173A0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3E5A34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0A714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C7774F" w:rsidRPr="00022723" w14:paraId="6F5C489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1A2722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6C8AE3D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5907BE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638CFFC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542E9D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6DE77C6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3E08E1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7D34FDE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9D2F85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549914B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FE2331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35BE613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BBE149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39FF35C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A487EB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350A9DF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BE4931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23F2F19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5BCDCC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3F5A9E3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2BDA18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73CD2B7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737E9E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5F82AE2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088929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040EE6F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5FFA37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376474E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BFB3E0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47F4B91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E5F500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3C47F7E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6EB5FA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2AECE52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FD7E8E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4FC451B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20D626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1220DC9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8082A6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0430AD4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BC69BA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1D4E5A0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7388A7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132E3F5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E116A2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1CAEAB2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418595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67E640F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E9B589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24DC6B1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56B7F8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49180C8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04AAC5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504B280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A46889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6A2DB4A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4BBA0F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01BD605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785763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6A56D4F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248D8A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3E13CE7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35769B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2AB0D6C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E52B0A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69B9D61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2B85D3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2BAD447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56A2B9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4960D68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273D21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4EC22F8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13EEF0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79A99AB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A511D4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022723" w14:paraId="029BF2B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A0B711" w14:textId="77777777" w:rsidR="00C7774F" w:rsidRPr="000A714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</w:tbl>
    <w:p w14:paraId="77B7FAD4" w14:textId="77777777" w:rsidR="00C7774F" w:rsidRPr="000A7148" w:rsidRDefault="00C7774F">
      <w:pPr>
        <w:ind w:left="2835"/>
        <w:rPr>
          <w:rFonts w:ascii="Times New Roman" w:hAnsi="Times New Roman" w:cs="Times New Roman"/>
          <w:sz w:val="16"/>
          <w:szCs w:val="16"/>
          <w:lang w:val="uk-UA"/>
        </w:rPr>
      </w:pPr>
    </w:p>
    <w:sectPr w:rsidR="00C7774F" w:rsidRPr="000A7148" w:rsidSect="008F1F68">
      <w:headerReference w:type="default" r:id="rId8"/>
      <w:pgSz w:w="16838" w:h="11906" w:orient="landscape"/>
      <w:pgMar w:top="567" w:right="567" w:bottom="567" w:left="567" w:header="57" w:footer="113" w:gutter="0"/>
      <w:cols w:num="2" w:space="720" w:equalWidth="0">
        <w:col w:w="7639" w:space="425"/>
        <w:col w:w="7639"/>
      </w:cols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3BBFC4" w14:textId="77777777" w:rsidR="00255D63" w:rsidRDefault="00255D63" w:rsidP="008F1F68">
      <w:r>
        <w:separator/>
      </w:r>
    </w:p>
  </w:endnote>
  <w:endnote w:type="continuationSeparator" w:id="0">
    <w:p w14:paraId="2AB0A73C" w14:textId="77777777" w:rsidR="00255D63" w:rsidRDefault="00255D63" w:rsidP="008F1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EE7F0B" w14:textId="77777777" w:rsidR="00255D63" w:rsidRDefault="00255D63" w:rsidP="008F1F68">
      <w:r>
        <w:separator/>
      </w:r>
    </w:p>
  </w:footnote>
  <w:footnote w:type="continuationSeparator" w:id="0">
    <w:p w14:paraId="0A2EEE58" w14:textId="77777777" w:rsidR="00255D63" w:rsidRDefault="00255D63" w:rsidP="008F1F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51350327"/>
      <w:docPartObj>
        <w:docPartGallery w:val="Page Numbers (Top of Page)"/>
        <w:docPartUnique/>
      </w:docPartObj>
    </w:sdtPr>
    <w:sdtEndPr/>
    <w:sdtContent>
      <w:p w14:paraId="454C90DE" w14:textId="331A9F13" w:rsidR="008F1F68" w:rsidRDefault="008F1F68">
        <w:pPr>
          <w:pStyle w:val="af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137B" w:rsidRPr="0029137B">
          <w:rPr>
            <w:noProof/>
            <w:lang w:val="ru-RU"/>
          </w:rPr>
          <w:t>6</w:t>
        </w:r>
        <w:r>
          <w:fldChar w:fldCharType="end"/>
        </w:r>
      </w:p>
    </w:sdtContent>
  </w:sdt>
  <w:p w14:paraId="2FD1086F" w14:textId="77777777" w:rsidR="008F1F68" w:rsidRDefault="008F1F68">
    <w:pPr>
      <w:pStyle w:val="a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FFFFFF7C"/>
    <w:lvl w:ilvl="0">
      <w:start w:val="1"/>
      <w:numFmt w:val="decimal"/>
      <w:pStyle w:val="5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 w15:restartNumberingAfterBreak="0">
    <w:nsid w:val="FFFFFF7D"/>
    <w:multiLevelType w:val="singleLevel"/>
    <w:tmpl w:val="FFFFFF7D"/>
    <w:lvl w:ilvl="0">
      <w:start w:val="1"/>
      <w:numFmt w:val="decimal"/>
      <w:pStyle w:val="4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 w15:restartNumberingAfterBreak="0">
    <w:nsid w:val="FFFFFF80"/>
    <w:multiLevelType w:val="singleLevel"/>
    <w:tmpl w:val="FFFFFF80"/>
    <w:lvl w:ilvl="0">
      <w:start w:val="1"/>
      <w:numFmt w:val="bullet"/>
      <w:pStyle w:val="50"/>
      <w:lvlText w:val=""/>
      <w:lvlJc w:val="left"/>
      <w:pPr>
        <w:tabs>
          <w:tab w:val="left" w:pos="2040"/>
        </w:tabs>
        <w:ind w:left="204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FFFFFF81"/>
    <w:lvl w:ilvl="0">
      <w:start w:val="1"/>
      <w:numFmt w:val="bullet"/>
      <w:pStyle w:val="40"/>
      <w:lvlText w:val=""/>
      <w:lvlJc w:val="left"/>
      <w:pPr>
        <w:tabs>
          <w:tab w:val="left" w:pos="1620"/>
        </w:tabs>
        <w:ind w:left="162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"/>
      <w:lvlJc w:val="left"/>
      <w:pPr>
        <w:tabs>
          <w:tab w:val="left" w:pos="1200"/>
        </w:tabs>
        <w:ind w:left="1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"/>
      <w:lvlJc w:val="left"/>
      <w:pPr>
        <w:tabs>
          <w:tab w:val="left" w:pos="780"/>
        </w:tabs>
        <w:ind w:left="78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"/>
      <w:lvlJc w:val="left"/>
      <w:pPr>
        <w:tabs>
          <w:tab w:val="left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04875ED6"/>
    <w:multiLevelType w:val="multilevel"/>
    <w:tmpl w:val="0824B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9AE6238"/>
    <w:multiLevelType w:val="multilevel"/>
    <w:tmpl w:val="76C26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2A12B0F"/>
    <w:multiLevelType w:val="multilevel"/>
    <w:tmpl w:val="192E5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092AFE"/>
    <w:multiLevelType w:val="multilevel"/>
    <w:tmpl w:val="F9724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2E3847"/>
    <w:multiLevelType w:val="multilevel"/>
    <w:tmpl w:val="7DD26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0F976BA"/>
    <w:multiLevelType w:val="multilevel"/>
    <w:tmpl w:val="3072D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52152E"/>
    <w:multiLevelType w:val="multilevel"/>
    <w:tmpl w:val="595CA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B476299"/>
    <w:multiLevelType w:val="multilevel"/>
    <w:tmpl w:val="90047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FF770A"/>
    <w:multiLevelType w:val="multilevel"/>
    <w:tmpl w:val="04C68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132F4A"/>
    <w:multiLevelType w:val="multilevel"/>
    <w:tmpl w:val="C31C9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4D2699E"/>
    <w:multiLevelType w:val="multilevel"/>
    <w:tmpl w:val="5CF47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6F02FB1"/>
    <w:multiLevelType w:val="multilevel"/>
    <w:tmpl w:val="A0A69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A70529"/>
    <w:multiLevelType w:val="multilevel"/>
    <w:tmpl w:val="25BCE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81641B4"/>
    <w:multiLevelType w:val="multilevel"/>
    <w:tmpl w:val="903CC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B0E1B75"/>
    <w:multiLevelType w:val="multilevel"/>
    <w:tmpl w:val="14544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3A95344"/>
    <w:multiLevelType w:val="multilevel"/>
    <w:tmpl w:val="4044C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4660865"/>
    <w:multiLevelType w:val="multilevel"/>
    <w:tmpl w:val="786A1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5AF5E84"/>
    <w:multiLevelType w:val="hybridMultilevel"/>
    <w:tmpl w:val="86EA46D8"/>
    <w:lvl w:ilvl="0" w:tplc="9E92E41C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88A73A0"/>
    <w:multiLevelType w:val="multilevel"/>
    <w:tmpl w:val="08AAA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12F0FDB"/>
    <w:multiLevelType w:val="multilevel"/>
    <w:tmpl w:val="0840B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35F0F0C"/>
    <w:multiLevelType w:val="multilevel"/>
    <w:tmpl w:val="DE969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99F3E96"/>
    <w:multiLevelType w:val="multilevel"/>
    <w:tmpl w:val="A6B60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EF16F91"/>
    <w:multiLevelType w:val="multilevel"/>
    <w:tmpl w:val="B5BED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3CB7E08"/>
    <w:multiLevelType w:val="multilevel"/>
    <w:tmpl w:val="84C27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66B3E78"/>
    <w:multiLevelType w:val="multilevel"/>
    <w:tmpl w:val="A3B60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B1E7263"/>
    <w:multiLevelType w:val="multilevel"/>
    <w:tmpl w:val="148ED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9"/>
  </w:num>
  <w:num w:numId="7">
    <w:abstractNumId w:val="7"/>
  </w:num>
  <w:num w:numId="8">
    <w:abstractNumId w:val="6"/>
  </w:num>
  <w:num w:numId="9">
    <w:abstractNumId w:val="8"/>
  </w:num>
  <w:num w:numId="10">
    <w:abstractNumId w:val="3"/>
  </w:num>
  <w:num w:numId="11">
    <w:abstractNumId w:val="31"/>
  </w:num>
  <w:num w:numId="12">
    <w:abstractNumId w:val="13"/>
  </w:num>
  <w:num w:numId="13">
    <w:abstractNumId w:val="24"/>
  </w:num>
  <w:num w:numId="14">
    <w:abstractNumId w:val="26"/>
  </w:num>
  <w:num w:numId="15">
    <w:abstractNumId w:val="15"/>
  </w:num>
  <w:num w:numId="16">
    <w:abstractNumId w:val="29"/>
  </w:num>
  <w:num w:numId="17">
    <w:abstractNumId w:val="32"/>
  </w:num>
  <w:num w:numId="18">
    <w:abstractNumId w:val="33"/>
  </w:num>
  <w:num w:numId="19">
    <w:abstractNumId w:val="21"/>
  </w:num>
  <w:num w:numId="20">
    <w:abstractNumId w:val="34"/>
  </w:num>
  <w:num w:numId="21">
    <w:abstractNumId w:val="23"/>
  </w:num>
  <w:num w:numId="22">
    <w:abstractNumId w:val="25"/>
  </w:num>
  <w:num w:numId="23">
    <w:abstractNumId w:val="30"/>
  </w:num>
  <w:num w:numId="24">
    <w:abstractNumId w:val="19"/>
  </w:num>
  <w:num w:numId="25">
    <w:abstractNumId w:val="35"/>
  </w:num>
  <w:num w:numId="26">
    <w:abstractNumId w:val="28"/>
  </w:num>
  <w:num w:numId="27">
    <w:abstractNumId w:val="14"/>
  </w:num>
  <w:num w:numId="28">
    <w:abstractNumId w:val="11"/>
  </w:num>
  <w:num w:numId="29">
    <w:abstractNumId w:val="16"/>
  </w:num>
  <w:num w:numId="30">
    <w:abstractNumId w:val="12"/>
  </w:num>
  <w:num w:numId="31">
    <w:abstractNumId w:val="20"/>
  </w:num>
  <w:num w:numId="32">
    <w:abstractNumId w:val="22"/>
  </w:num>
  <w:num w:numId="33">
    <w:abstractNumId w:val="17"/>
  </w:num>
  <w:num w:numId="34">
    <w:abstractNumId w:val="10"/>
  </w:num>
  <w:num w:numId="35">
    <w:abstractNumId w:val="18"/>
  </w:num>
  <w:num w:numId="36">
    <w:abstractNumId w:val="27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05D0E67"/>
    <w:rsid w:val="00022723"/>
    <w:rsid w:val="00050A31"/>
    <w:rsid w:val="000657E6"/>
    <w:rsid w:val="000716D2"/>
    <w:rsid w:val="00071AAB"/>
    <w:rsid w:val="00082D67"/>
    <w:rsid w:val="000A4F11"/>
    <w:rsid w:val="000A7148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1A393C"/>
    <w:rsid w:val="00201333"/>
    <w:rsid w:val="00210FA7"/>
    <w:rsid w:val="00216417"/>
    <w:rsid w:val="00255D63"/>
    <w:rsid w:val="0026631D"/>
    <w:rsid w:val="0029137B"/>
    <w:rsid w:val="002B7F6D"/>
    <w:rsid w:val="002C2F53"/>
    <w:rsid w:val="002D7DB8"/>
    <w:rsid w:val="00300759"/>
    <w:rsid w:val="00320F81"/>
    <w:rsid w:val="0033518C"/>
    <w:rsid w:val="003437C2"/>
    <w:rsid w:val="003570FC"/>
    <w:rsid w:val="00377186"/>
    <w:rsid w:val="003A1C03"/>
    <w:rsid w:val="00414627"/>
    <w:rsid w:val="00425D63"/>
    <w:rsid w:val="004643D8"/>
    <w:rsid w:val="00497C24"/>
    <w:rsid w:val="004B4CED"/>
    <w:rsid w:val="004C7BA5"/>
    <w:rsid w:val="004D2B4D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0573C"/>
    <w:rsid w:val="006128EF"/>
    <w:rsid w:val="006179A2"/>
    <w:rsid w:val="006264B4"/>
    <w:rsid w:val="00630C46"/>
    <w:rsid w:val="00633ACC"/>
    <w:rsid w:val="00643033"/>
    <w:rsid w:val="00644CC3"/>
    <w:rsid w:val="00661468"/>
    <w:rsid w:val="00663836"/>
    <w:rsid w:val="006649F0"/>
    <w:rsid w:val="006712FB"/>
    <w:rsid w:val="0067245D"/>
    <w:rsid w:val="0068470E"/>
    <w:rsid w:val="00695DCD"/>
    <w:rsid w:val="006A05CC"/>
    <w:rsid w:val="006A35A7"/>
    <w:rsid w:val="006A53A2"/>
    <w:rsid w:val="007152D7"/>
    <w:rsid w:val="00721E35"/>
    <w:rsid w:val="00746C14"/>
    <w:rsid w:val="00796579"/>
    <w:rsid w:val="007C2C59"/>
    <w:rsid w:val="007F5830"/>
    <w:rsid w:val="00801F23"/>
    <w:rsid w:val="00837632"/>
    <w:rsid w:val="0085640F"/>
    <w:rsid w:val="008567AA"/>
    <w:rsid w:val="00892712"/>
    <w:rsid w:val="008A1A00"/>
    <w:rsid w:val="008A680A"/>
    <w:rsid w:val="008B0BB0"/>
    <w:rsid w:val="008E6C4B"/>
    <w:rsid w:val="008F18C0"/>
    <w:rsid w:val="008F1F68"/>
    <w:rsid w:val="00907648"/>
    <w:rsid w:val="00930FDE"/>
    <w:rsid w:val="009345D5"/>
    <w:rsid w:val="00983FC7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37A78"/>
    <w:rsid w:val="00A72765"/>
    <w:rsid w:val="00A91424"/>
    <w:rsid w:val="00A91F1A"/>
    <w:rsid w:val="00AA2C77"/>
    <w:rsid w:val="00AC3FB9"/>
    <w:rsid w:val="00AC702A"/>
    <w:rsid w:val="00AD226F"/>
    <w:rsid w:val="00B13A52"/>
    <w:rsid w:val="00B224CB"/>
    <w:rsid w:val="00B24CF4"/>
    <w:rsid w:val="00B26993"/>
    <w:rsid w:val="00B42EB3"/>
    <w:rsid w:val="00B4570C"/>
    <w:rsid w:val="00B5208C"/>
    <w:rsid w:val="00B74876"/>
    <w:rsid w:val="00BB38F2"/>
    <w:rsid w:val="00BB7C2B"/>
    <w:rsid w:val="00BC1664"/>
    <w:rsid w:val="00BC2546"/>
    <w:rsid w:val="00BF37BC"/>
    <w:rsid w:val="00C05085"/>
    <w:rsid w:val="00C122B3"/>
    <w:rsid w:val="00C1593D"/>
    <w:rsid w:val="00C56C7E"/>
    <w:rsid w:val="00C64871"/>
    <w:rsid w:val="00C7335B"/>
    <w:rsid w:val="00C776A4"/>
    <w:rsid w:val="00C7774F"/>
    <w:rsid w:val="00C9429B"/>
    <w:rsid w:val="00CA2C6C"/>
    <w:rsid w:val="00CC0600"/>
    <w:rsid w:val="00CC78AC"/>
    <w:rsid w:val="00CD5C4A"/>
    <w:rsid w:val="00CF7953"/>
    <w:rsid w:val="00D02C56"/>
    <w:rsid w:val="00D07232"/>
    <w:rsid w:val="00D10245"/>
    <w:rsid w:val="00D11E83"/>
    <w:rsid w:val="00D21BDD"/>
    <w:rsid w:val="00D37AAE"/>
    <w:rsid w:val="00D65F07"/>
    <w:rsid w:val="00D8101D"/>
    <w:rsid w:val="00D92BB7"/>
    <w:rsid w:val="00DB3031"/>
    <w:rsid w:val="00DC76D2"/>
    <w:rsid w:val="00DD30ED"/>
    <w:rsid w:val="00E02CC7"/>
    <w:rsid w:val="00E42EDC"/>
    <w:rsid w:val="00E64C21"/>
    <w:rsid w:val="00EC24C6"/>
    <w:rsid w:val="00EF2933"/>
    <w:rsid w:val="00F05146"/>
    <w:rsid w:val="00F0553F"/>
    <w:rsid w:val="00F1115D"/>
    <w:rsid w:val="00F178C2"/>
    <w:rsid w:val="00F3513C"/>
    <w:rsid w:val="00F465C5"/>
    <w:rsid w:val="00F5180D"/>
    <w:rsid w:val="00F51B21"/>
    <w:rsid w:val="00F51D87"/>
    <w:rsid w:val="00F8455C"/>
    <w:rsid w:val="00FA08CF"/>
    <w:rsid w:val="00FE4907"/>
    <w:rsid w:val="00FF30C9"/>
    <w:rsid w:val="12A02503"/>
    <w:rsid w:val="17DE2FB7"/>
    <w:rsid w:val="305D0E67"/>
    <w:rsid w:val="30BD46FA"/>
    <w:rsid w:val="3D2E204C"/>
    <w:rsid w:val="47743C29"/>
    <w:rsid w:val="4C484637"/>
    <w:rsid w:val="4EE67F59"/>
    <w:rsid w:val="51221273"/>
    <w:rsid w:val="529959A8"/>
    <w:rsid w:val="53ED01C1"/>
    <w:rsid w:val="577531FC"/>
    <w:rsid w:val="67CE182B"/>
    <w:rsid w:val="68860A0A"/>
    <w:rsid w:val="6B9110FF"/>
    <w:rsid w:val="6E88721B"/>
    <w:rsid w:val="75DF53EF"/>
    <w:rsid w:val="776E4C01"/>
    <w:rsid w:val="7D585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4032DD"/>
  <w15:docId w15:val="{65781442-1BF5-48A3-92DA-C84BEA041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 w:qFormat="1"/>
    <w:lsdException w:name="index 2" w:semiHidden="1" w:unhideWhenUsed="1" w:qFormat="1"/>
    <w:lsdException w:name="index 3" w:semiHidden="1" w:unhideWhenUsed="1" w:qFormat="1"/>
    <w:lsdException w:name="index 4" w:semiHidden="1" w:unhideWhenUsed="1" w:qFormat="1"/>
    <w:lsdException w:name="index 5" w:semiHidden="1" w:unhideWhenUsed="1" w:qFormat="1"/>
    <w:lsdException w:name="index 6" w:semiHidden="1" w:unhideWhenUsed="1" w:qFormat="1"/>
    <w:lsdException w:name="index 7" w:semiHidden="1" w:unhideWhenUsed="1" w:qFormat="1"/>
    <w:lsdException w:name="index 8" w:semiHidden="1" w:unhideWhenUsed="1" w:qFormat="1"/>
    <w:lsdException w:name="index 9" w:semiHidden="1" w:unhideWhenUsed="1" w:qFormat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 w:qFormat="1"/>
    <w:lsdException w:name="header" w:semiHidden="1" w:uiPriority="99" w:unhideWhenUsed="1" w:qFormat="1"/>
    <w:lsdException w:name="footer" w:semiHidden="1" w:unhideWhenUsed="1" w:qFormat="1"/>
    <w:lsdException w:name="index heading" w:semiHidden="1" w:unhideWhenUsed="1" w:qFormat="1"/>
    <w:lsdException w:name="caption" w:semiHidden="1" w:unhideWhenUsed="1" w:qFormat="1"/>
    <w:lsdException w:name="table of figures" w:semiHidden="1" w:unhideWhenUsed="1" w:qFormat="1"/>
    <w:lsdException w:name="envelope address" w:semiHidden="1" w:unhideWhenUsed="1" w:qFormat="1"/>
    <w:lsdException w:name="envelope return" w:semiHidden="1" w:unhideWhenUsed="1" w:qFormat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 w:qFormat="1"/>
    <w:lsdException w:name="endnote reference" w:semiHidden="1" w:unhideWhenUsed="1" w:qFormat="1"/>
    <w:lsdException w:name="endnote text" w:semiHidden="1" w:unhideWhenUsed="1" w:qFormat="1"/>
    <w:lsdException w:name="table of authorities" w:qFormat="1"/>
    <w:lsdException w:name="macro" w:semiHidden="1" w:unhideWhenUsed="1" w:qFormat="1"/>
    <w:lsdException w:name="toa heading" w:semiHidden="1" w:unhideWhenUsed="1" w:qFormat="1"/>
    <w:lsdException w:name="List" w:qFormat="1"/>
    <w:lsdException w:name="List Bullet" w:qFormat="1"/>
    <w:lsdException w:name="List Number" w:semiHidden="1" w:unhideWhenUsed="1" w:qFormat="1"/>
    <w:lsdException w:name="List 2" w:semiHidden="1" w:unhideWhenUsed="1" w:qFormat="1"/>
    <w:lsdException w:name="List 3" w:semiHidden="1" w:unhideWhenUsed="1" w:qFormat="1"/>
    <w:lsdException w:name="List 4" w:semiHidden="1" w:unhideWhenUsed="1" w:qFormat="1"/>
    <w:lsdException w:name="List 5" w:semiHidden="1" w:unhideWhenUsed="1" w:qFormat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 w:qFormat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 w:qFormat="1"/>
    <w:lsdException w:name="Title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 w:qFormat="1"/>
    <w:lsdException w:name="List Continue 2" w:qFormat="1"/>
    <w:lsdException w:name="List Continue 3" w:qFormat="1"/>
    <w:lsdException w:name="List Continue 4" w:qFormat="1"/>
    <w:lsdException w:name="List Continue 5" w:qFormat="1"/>
    <w:lsdException w:name="Message Header" w:semiHidden="1" w:unhideWhenUsed="1" w:qFormat="1"/>
    <w:lsdException w:name="Subtitle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 w:qFormat="1"/>
    <w:lsdException w:name="Body Text First Indent 2" w:semiHidden="1" w:unhideWhenUsed="1" w:qFormat="1"/>
    <w:lsdException w:name="Note Heading" w:semiHidden="1" w:unhideWhenUsed="1" w:qFormat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 w:qFormat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qFormat="1"/>
    <w:lsdException w:name="Document Map" w:semiHidden="1" w:unhideWhenUsed="1" w:qFormat="1"/>
    <w:lsdException w:name="Plain Text" w:semiHidden="1" w:unhideWhenUsed="1" w:qFormat="1"/>
    <w:lsdException w:name="E-mail Signature" w:semiHidden="1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 w:qFormat="1"/>
    <w:lsdException w:name="HTML Address" w:semiHidden="1" w:unhideWhenUsed="1" w:qFormat="1"/>
    <w:lsdException w:name="HTML Cite" w:semiHidden="1" w:unhideWhenUsed="1" w:qFormat="1"/>
    <w:lsdException w:name="HTML Code" w:semiHidden="1" w:unhideWhenUsed="1" w:qFormat="1"/>
    <w:lsdException w:name="HTML Definition" w:semiHidden="1" w:unhideWhenUsed="1" w:qFormat="1"/>
    <w:lsdException w:name="HTML Keyboard" w:semiHidden="1" w:unhideWhenUsed="1" w:qFormat="1"/>
    <w:lsdException w:name="HTML Preformatted" w:semiHidden="1" w:unhideWhenUsed="1" w:qFormat="1"/>
    <w:lsdException w:name="HTML Sample" w:semiHidden="1" w:unhideWhenUsed="1" w:qFormat="1"/>
    <w:lsdException w:name="HTML Typewriter" w:semiHidden="1" w:unhideWhenUsed="1" w:qFormat="1"/>
    <w:lsdException w:name="HTML Variable" w:semiHidden="1" w:unhideWhenUsed="1" w:qFormat="1"/>
    <w:lsdException w:name="Normal Table" w:semiHidden="1" w:uiPriority="99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 w:qFormat="1"/>
    <w:lsdException w:name="Table Simple 2" w:semiHidden="1" w:unhideWhenUsed="1" w:qFormat="1"/>
    <w:lsdException w:name="Table Simple 3" w:semiHidden="1" w:unhideWhenUsed="1" w:qFormat="1"/>
    <w:lsdException w:name="Table Classic 1" w:semiHidden="1" w:unhideWhenUsed="1" w:qFormat="1"/>
    <w:lsdException w:name="Table Classic 2" w:semiHidden="1" w:unhideWhenUsed="1" w:qFormat="1"/>
    <w:lsdException w:name="Table Classic 3" w:semiHidden="1" w:unhideWhenUsed="1" w:qFormat="1"/>
    <w:lsdException w:name="Table Classic 4" w:semiHidden="1" w:unhideWhenUsed="1" w:qFormat="1"/>
    <w:lsdException w:name="Table Colorful 1" w:semiHidden="1" w:unhideWhenUsed="1" w:qFormat="1"/>
    <w:lsdException w:name="Table Colorful 2" w:semiHidden="1" w:unhideWhenUsed="1" w:qFormat="1"/>
    <w:lsdException w:name="Table Colorful 3" w:semiHidden="1" w:unhideWhenUsed="1" w:qFormat="1"/>
    <w:lsdException w:name="Table Columns 1" w:semiHidden="1" w:unhideWhenUsed="1" w:qFormat="1"/>
    <w:lsdException w:name="Table Columns 2" w:semiHidden="1" w:unhideWhenUsed="1" w:qFormat="1"/>
    <w:lsdException w:name="Table Columns 3" w:semiHidden="1" w:unhideWhenUsed="1" w:qFormat="1"/>
    <w:lsdException w:name="Table Columns 4" w:semiHidden="1" w:unhideWhenUsed="1" w:qFormat="1"/>
    <w:lsdException w:name="Table Columns 5" w:semiHidden="1" w:unhideWhenUsed="1" w:qFormat="1"/>
    <w:lsdException w:name="Table Grid 1" w:semiHidden="1" w:unhideWhenUsed="1" w:qFormat="1"/>
    <w:lsdException w:name="Table Grid 2" w:semiHidden="1" w:unhideWhenUsed="1" w:qFormat="1"/>
    <w:lsdException w:name="Table Grid 3" w:semiHidden="1" w:unhideWhenUsed="1" w:qFormat="1"/>
    <w:lsdException w:name="Table Grid 4" w:semiHidden="1" w:unhideWhenUsed="1" w:qFormat="1"/>
    <w:lsdException w:name="Table Grid 5" w:semiHidden="1" w:unhideWhenUsed="1" w:qFormat="1"/>
    <w:lsdException w:name="Table Grid 6" w:semiHidden="1" w:unhideWhenUsed="1" w:qFormat="1"/>
    <w:lsdException w:name="Table Grid 7" w:semiHidden="1" w:unhideWhenUsed="1" w:qFormat="1"/>
    <w:lsdException w:name="Table Grid 8" w:semiHidden="1" w:unhideWhenUsed="1" w:qFormat="1"/>
    <w:lsdException w:name="Table List 1" w:semiHidden="1" w:unhideWhenUsed="1" w:qFormat="1"/>
    <w:lsdException w:name="Table List 2" w:semiHidden="1" w:unhideWhenUsed="1" w:qFormat="1"/>
    <w:lsdException w:name="Table List 3" w:semiHidden="1" w:unhideWhenUsed="1" w:qFormat="1"/>
    <w:lsdException w:name="Table List 4" w:semiHidden="1" w:unhideWhenUsed="1" w:qFormat="1"/>
    <w:lsdException w:name="Table List 5" w:semiHidden="1" w:unhideWhenUsed="1" w:qFormat="1"/>
    <w:lsdException w:name="Table List 6" w:semiHidden="1" w:unhideWhenUsed="1" w:qFormat="1"/>
    <w:lsdException w:name="Table List 7" w:semiHidden="1" w:unhideWhenUsed="1" w:qFormat="1"/>
    <w:lsdException w:name="Table List 8" w:semiHidden="1" w:unhideWhenUsed="1" w:qFormat="1"/>
    <w:lsdException w:name="Table 3D effects 1" w:semiHidden="1" w:unhideWhenUsed="1" w:qFormat="1"/>
    <w:lsdException w:name="Table 3D effects 2" w:semiHidden="1" w:unhideWhenUsed="1" w:qFormat="1"/>
    <w:lsdException w:name="Table 3D effects 3" w:semiHidden="1" w:unhideWhenUsed="1" w:qFormat="1"/>
    <w:lsdException w:name="Table Contemporary" w:semiHidden="1" w:unhideWhenUsed="1" w:qFormat="1"/>
    <w:lsdException w:name="Table Elegant" w:semiHidden="1" w:unhideWhenUsed="1" w:qFormat="1"/>
    <w:lsdException w:name="Table Professional" w:semiHidden="1" w:unhideWhenUsed="1" w:qFormat="1"/>
    <w:lsdException w:name="Table Subtle 1" w:semiHidden="1" w:unhideWhenUsed="1" w:qFormat="1"/>
    <w:lsdException w:name="Table Subtle 2" w:semiHidden="1" w:unhideWhenUsed="1" w:qFormat="1"/>
    <w:lsdException w:name="Table Web 1" w:semiHidden="1" w:unhideWhenUsed="1" w:qFormat="1"/>
    <w:lsdException w:name="Table Web 2" w:qFormat="1"/>
    <w:lsdException w:name="Table Web 3" w:qFormat="1"/>
    <w:lsdException w:name="Balloon Text" w:qFormat="1"/>
    <w:lsdException w:name="Table Grid" w:qFormat="1"/>
    <w:lsdException w:name="Table Theme" w:qFormat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Pr>
      <w:lang w:val="en-US" w:eastAsia="zh-CN"/>
    </w:rPr>
  </w:style>
  <w:style w:type="paragraph" w:styleId="1">
    <w:name w:val="heading 1"/>
    <w:basedOn w:val="a1"/>
    <w:next w:val="a1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1">
    <w:name w:val="heading 2"/>
    <w:basedOn w:val="a1"/>
    <w:next w:val="a1"/>
    <w:semiHidden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1">
    <w:name w:val="heading 3"/>
    <w:basedOn w:val="a1"/>
    <w:next w:val="a1"/>
    <w:semiHidden/>
    <w:unhideWhenUsed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1">
    <w:name w:val="heading 4"/>
    <w:basedOn w:val="a1"/>
    <w:next w:val="a1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1">
    <w:name w:val="heading 5"/>
    <w:basedOn w:val="a1"/>
    <w:next w:val="a1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semiHidden/>
    <w:unhideWhenUsed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1"/>
    <w:next w:val="a1"/>
    <w:semiHidden/>
    <w:unhideWhenUsed/>
    <w:qFormat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1"/>
    <w:next w:val="a1"/>
    <w:semiHidden/>
    <w:unhideWhenUsed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HTML">
    <w:name w:val="HTML Sample"/>
    <w:basedOn w:val="a2"/>
    <w:qFormat/>
    <w:rPr>
      <w:rFonts w:ascii="Courier New" w:hAnsi="Courier New" w:cs="Courier New"/>
    </w:rPr>
  </w:style>
  <w:style w:type="character" w:styleId="a5">
    <w:name w:val="FollowedHyperlink"/>
    <w:basedOn w:val="a2"/>
    <w:qFormat/>
    <w:rPr>
      <w:color w:val="800080"/>
      <w:u w:val="single"/>
    </w:rPr>
  </w:style>
  <w:style w:type="character" w:styleId="a6">
    <w:name w:val="footnote reference"/>
    <w:basedOn w:val="a2"/>
    <w:qFormat/>
    <w:rPr>
      <w:vertAlign w:val="superscript"/>
    </w:rPr>
  </w:style>
  <w:style w:type="character" w:styleId="a7">
    <w:name w:val="annotation reference"/>
    <w:basedOn w:val="a2"/>
    <w:qFormat/>
    <w:rPr>
      <w:sz w:val="21"/>
      <w:szCs w:val="21"/>
    </w:rPr>
  </w:style>
  <w:style w:type="character" w:styleId="a8">
    <w:name w:val="endnote reference"/>
    <w:basedOn w:val="a2"/>
    <w:qFormat/>
    <w:rPr>
      <w:vertAlign w:val="superscript"/>
    </w:rPr>
  </w:style>
  <w:style w:type="character" w:styleId="HTML0">
    <w:name w:val="HTML Acronym"/>
    <w:basedOn w:val="a2"/>
    <w:qFormat/>
  </w:style>
  <w:style w:type="character" w:styleId="a9">
    <w:name w:val="Emphasis"/>
    <w:basedOn w:val="a2"/>
    <w:qFormat/>
    <w:rPr>
      <w:i/>
      <w:iCs/>
    </w:rPr>
  </w:style>
  <w:style w:type="character" w:styleId="aa">
    <w:name w:val="Hyperlink"/>
    <w:basedOn w:val="a2"/>
    <w:qFormat/>
    <w:rPr>
      <w:color w:val="0000FF"/>
      <w:u w:val="single"/>
    </w:rPr>
  </w:style>
  <w:style w:type="character" w:styleId="HTML1">
    <w:name w:val="HTML Keyboard"/>
    <w:basedOn w:val="a2"/>
    <w:qFormat/>
    <w:rPr>
      <w:rFonts w:ascii="Courier New" w:hAnsi="Courier New" w:cs="Courier New"/>
      <w:sz w:val="20"/>
      <w:szCs w:val="20"/>
    </w:rPr>
  </w:style>
  <w:style w:type="character" w:styleId="HTML2">
    <w:name w:val="HTML Code"/>
    <w:basedOn w:val="a2"/>
    <w:qFormat/>
    <w:rPr>
      <w:rFonts w:ascii="Courier New" w:hAnsi="Courier New" w:cs="Courier New"/>
      <w:sz w:val="20"/>
      <w:szCs w:val="20"/>
    </w:rPr>
  </w:style>
  <w:style w:type="character" w:styleId="ab">
    <w:name w:val="page number"/>
    <w:basedOn w:val="a2"/>
    <w:qFormat/>
  </w:style>
  <w:style w:type="character" w:styleId="ac">
    <w:name w:val="line number"/>
    <w:basedOn w:val="a2"/>
    <w:qFormat/>
  </w:style>
  <w:style w:type="character" w:styleId="HTML3">
    <w:name w:val="HTML Definition"/>
    <w:basedOn w:val="a2"/>
    <w:qFormat/>
    <w:rPr>
      <w:i/>
      <w:iCs/>
    </w:rPr>
  </w:style>
  <w:style w:type="character" w:styleId="HTML4">
    <w:name w:val="HTML Variable"/>
    <w:basedOn w:val="a2"/>
    <w:qFormat/>
    <w:rPr>
      <w:i/>
      <w:iCs/>
    </w:rPr>
  </w:style>
  <w:style w:type="character" w:styleId="HTML5">
    <w:name w:val="HTML Typewriter"/>
    <w:basedOn w:val="a2"/>
    <w:qFormat/>
    <w:rPr>
      <w:rFonts w:ascii="Courier New" w:hAnsi="Courier New" w:cs="Courier New"/>
      <w:sz w:val="20"/>
      <w:szCs w:val="20"/>
    </w:rPr>
  </w:style>
  <w:style w:type="character" w:styleId="ad">
    <w:name w:val="Strong"/>
    <w:basedOn w:val="a2"/>
    <w:uiPriority w:val="22"/>
    <w:qFormat/>
    <w:rPr>
      <w:b/>
      <w:bCs/>
    </w:rPr>
  </w:style>
  <w:style w:type="character" w:styleId="HTML6">
    <w:name w:val="HTML Cite"/>
    <w:basedOn w:val="a2"/>
    <w:qFormat/>
    <w:rPr>
      <w:i/>
      <w:iCs/>
    </w:rPr>
  </w:style>
  <w:style w:type="paragraph" w:styleId="ae">
    <w:name w:val="Balloon Text"/>
    <w:basedOn w:val="a1"/>
    <w:qFormat/>
    <w:rPr>
      <w:sz w:val="16"/>
      <w:szCs w:val="16"/>
    </w:rPr>
  </w:style>
  <w:style w:type="paragraph" w:styleId="52">
    <w:name w:val="List 5"/>
    <w:basedOn w:val="a1"/>
    <w:qFormat/>
    <w:pPr>
      <w:ind w:left="1800" w:hanging="360"/>
    </w:pPr>
  </w:style>
  <w:style w:type="paragraph" w:styleId="af">
    <w:name w:val="List Continue"/>
    <w:basedOn w:val="a1"/>
    <w:qFormat/>
    <w:pPr>
      <w:spacing w:after="120"/>
      <w:ind w:left="360"/>
    </w:pPr>
  </w:style>
  <w:style w:type="paragraph" w:styleId="22">
    <w:name w:val="Body Text 2"/>
    <w:basedOn w:val="a1"/>
    <w:qFormat/>
    <w:pPr>
      <w:spacing w:after="120" w:line="480" w:lineRule="auto"/>
    </w:pPr>
  </w:style>
  <w:style w:type="paragraph" w:styleId="5">
    <w:name w:val="List Number 5"/>
    <w:basedOn w:val="a1"/>
    <w:qFormat/>
    <w:pPr>
      <w:numPr>
        <w:numId w:val="1"/>
      </w:numPr>
    </w:pPr>
  </w:style>
  <w:style w:type="paragraph" w:styleId="af0">
    <w:name w:val="Closing"/>
    <w:basedOn w:val="a1"/>
    <w:qFormat/>
    <w:pPr>
      <w:ind w:left="4320"/>
    </w:pPr>
  </w:style>
  <w:style w:type="paragraph" w:styleId="af1">
    <w:name w:val="Normal Indent"/>
    <w:basedOn w:val="a1"/>
    <w:qFormat/>
    <w:pPr>
      <w:ind w:left="708"/>
    </w:pPr>
  </w:style>
  <w:style w:type="paragraph" w:styleId="23">
    <w:name w:val="envelope return"/>
    <w:basedOn w:val="a1"/>
    <w:qFormat/>
    <w:rPr>
      <w:rFonts w:ascii="Arial" w:hAnsi="Arial" w:cs="Arial"/>
    </w:rPr>
  </w:style>
  <w:style w:type="paragraph" w:styleId="af2">
    <w:name w:val="Plain Text"/>
    <w:basedOn w:val="a1"/>
    <w:qFormat/>
    <w:rPr>
      <w:rFonts w:ascii="Courier New" w:hAnsi="Courier New" w:cs="Courier New"/>
    </w:rPr>
  </w:style>
  <w:style w:type="paragraph" w:styleId="32">
    <w:name w:val="Body Text Indent 3"/>
    <w:basedOn w:val="a1"/>
    <w:qFormat/>
    <w:pPr>
      <w:spacing w:after="120"/>
      <w:ind w:left="360"/>
    </w:pPr>
    <w:rPr>
      <w:sz w:val="16"/>
      <w:szCs w:val="16"/>
    </w:rPr>
  </w:style>
  <w:style w:type="paragraph" w:styleId="af3">
    <w:name w:val="endnote text"/>
    <w:basedOn w:val="a1"/>
    <w:qFormat/>
    <w:pPr>
      <w:snapToGrid w:val="0"/>
    </w:pPr>
  </w:style>
  <w:style w:type="paragraph" w:styleId="af4">
    <w:name w:val="caption"/>
    <w:basedOn w:val="a1"/>
    <w:next w:val="a1"/>
    <w:semiHidden/>
    <w:unhideWhenUsed/>
    <w:qFormat/>
    <w:rPr>
      <w:rFonts w:ascii="Arial" w:eastAsia="SimHei" w:hAnsi="Arial" w:cs="Arial"/>
    </w:rPr>
  </w:style>
  <w:style w:type="paragraph" w:styleId="af5">
    <w:name w:val="annotation text"/>
    <w:basedOn w:val="a1"/>
    <w:qFormat/>
  </w:style>
  <w:style w:type="paragraph" w:styleId="10">
    <w:name w:val="index 1"/>
    <w:basedOn w:val="a1"/>
    <w:next w:val="a1"/>
    <w:qFormat/>
  </w:style>
  <w:style w:type="paragraph" w:styleId="af6">
    <w:name w:val="annotation subject"/>
    <w:basedOn w:val="af5"/>
    <w:next w:val="af5"/>
    <w:qFormat/>
    <w:rPr>
      <w:b/>
      <w:bCs/>
    </w:rPr>
  </w:style>
  <w:style w:type="paragraph" w:styleId="af7">
    <w:name w:val="Document Map"/>
    <w:basedOn w:val="a1"/>
    <w:qFormat/>
    <w:pPr>
      <w:shd w:val="clear" w:color="auto" w:fill="000080"/>
    </w:pPr>
  </w:style>
  <w:style w:type="paragraph" w:styleId="af8">
    <w:name w:val="footnote text"/>
    <w:basedOn w:val="a1"/>
    <w:qFormat/>
    <w:pPr>
      <w:snapToGrid w:val="0"/>
    </w:pPr>
    <w:rPr>
      <w:sz w:val="18"/>
      <w:szCs w:val="18"/>
    </w:rPr>
  </w:style>
  <w:style w:type="paragraph" w:styleId="80">
    <w:name w:val="toc 8"/>
    <w:basedOn w:val="a1"/>
    <w:next w:val="a1"/>
    <w:qFormat/>
    <w:pPr>
      <w:ind w:leftChars="1400" w:left="2940"/>
    </w:pPr>
  </w:style>
  <w:style w:type="paragraph" w:styleId="24">
    <w:name w:val="index 2"/>
    <w:basedOn w:val="a1"/>
    <w:next w:val="a1"/>
    <w:qFormat/>
    <w:pPr>
      <w:ind w:leftChars="200" w:left="200"/>
    </w:pPr>
  </w:style>
  <w:style w:type="paragraph" w:styleId="3">
    <w:name w:val="List Number 3"/>
    <w:basedOn w:val="a1"/>
    <w:qFormat/>
    <w:pPr>
      <w:numPr>
        <w:numId w:val="2"/>
      </w:numPr>
    </w:pPr>
  </w:style>
  <w:style w:type="paragraph" w:styleId="HTML7">
    <w:name w:val="HTML Address"/>
    <w:basedOn w:val="a1"/>
    <w:qFormat/>
    <w:rPr>
      <w:i/>
      <w:iCs/>
    </w:rPr>
  </w:style>
  <w:style w:type="paragraph" w:styleId="70">
    <w:name w:val="index 7"/>
    <w:basedOn w:val="a1"/>
    <w:next w:val="a1"/>
    <w:qFormat/>
    <w:pPr>
      <w:ind w:leftChars="1200" w:left="1200"/>
    </w:pPr>
  </w:style>
  <w:style w:type="paragraph" w:styleId="33">
    <w:name w:val="index 3"/>
    <w:basedOn w:val="a1"/>
    <w:next w:val="a1"/>
    <w:qFormat/>
    <w:pPr>
      <w:ind w:leftChars="400" w:left="400"/>
    </w:pPr>
  </w:style>
  <w:style w:type="paragraph" w:styleId="53">
    <w:name w:val="index 5"/>
    <w:basedOn w:val="a1"/>
    <w:next w:val="a1"/>
    <w:qFormat/>
    <w:pPr>
      <w:ind w:leftChars="800" w:left="800"/>
    </w:pPr>
  </w:style>
  <w:style w:type="paragraph" w:styleId="42">
    <w:name w:val="index 4"/>
    <w:basedOn w:val="a1"/>
    <w:next w:val="a1"/>
    <w:qFormat/>
    <w:pPr>
      <w:ind w:leftChars="600" w:left="600"/>
    </w:pPr>
  </w:style>
  <w:style w:type="paragraph" w:styleId="af9">
    <w:name w:val="header"/>
    <w:basedOn w:val="a1"/>
    <w:link w:val="afa"/>
    <w:uiPriority w:val="99"/>
    <w:qFormat/>
    <w:pPr>
      <w:tabs>
        <w:tab w:val="center" w:pos="4153"/>
        <w:tab w:val="right" w:pos="8306"/>
      </w:tabs>
    </w:pPr>
  </w:style>
  <w:style w:type="paragraph" w:styleId="90">
    <w:name w:val="toc 9"/>
    <w:basedOn w:val="a1"/>
    <w:next w:val="a1"/>
    <w:qFormat/>
    <w:pPr>
      <w:ind w:leftChars="1600" w:left="3360"/>
    </w:pPr>
  </w:style>
  <w:style w:type="paragraph" w:styleId="71">
    <w:name w:val="toc 7"/>
    <w:basedOn w:val="a1"/>
    <w:next w:val="a1"/>
    <w:qFormat/>
    <w:pPr>
      <w:ind w:leftChars="1200" w:left="2520"/>
    </w:pPr>
  </w:style>
  <w:style w:type="paragraph" w:styleId="60">
    <w:name w:val="index 6"/>
    <w:basedOn w:val="a1"/>
    <w:next w:val="a1"/>
    <w:qFormat/>
    <w:pPr>
      <w:ind w:leftChars="1000" w:left="1000"/>
    </w:pPr>
  </w:style>
  <w:style w:type="paragraph" w:styleId="afb">
    <w:name w:val="envelope address"/>
    <w:basedOn w:val="a1"/>
    <w:qFormat/>
    <w:pPr>
      <w:framePr w:w="7920" w:h="1980" w:hRule="exact" w:hSpace="180" w:wrap="around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81">
    <w:name w:val="index 8"/>
    <w:basedOn w:val="a1"/>
    <w:next w:val="a1"/>
    <w:qFormat/>
    <w:pPr>
      <w:ind w:leftChars="1400" w:left="1400"/>
    </w:pPr>
  </w:style>
  <w:style w:type="paragraph" w:styleId="afc">
    <w:name w:val="Body Text"/>
    <w:basedOn w:val="a1"/>
    <w:qFormat/>
    <w:pPr>
      <w:spacing w:after="120"/>
    </w:pPr>
  </w:style>
  <w:style w:type="paragraph" w:styleId="91">
    <w:name w:val="index 9"/>
    <w:basedOn w:val="a1"/>
    <w:next w:val="a1"/>
    <w:qFormat/>
    <w:pPr>
      <w:ind w:leftChars="1600" w:left="1600"/>
    </w:pPr>
  </w:style>
  <w:style w:type="paragraph" w:styleId="4">
    <w:name w:val="List Number 4"/>
    <w:basedOn w:val="a1"/>
    <w:qFormat/>
    <w:pPr>
      <w:numPr>
        <w:numId w:val="3"/>
      </w:numPr>
    </w:pPr>
  </w:style>
  <w:style w:type="paragraph" w:styleId="afd">
    <w:name w:val="toa heading"/>
    <w:basedOn w:val="a1"/>
    <w:next w:val="a1"/>
    <w:qFormat/>
    <w:pPr>
      <w:spacing w:before="120"/>
    </w:pPr>
    <w:rPr>
      <w:rFonts w:ascii="Arial" w:hAnsi="Arial" w:cs="Arial"/>
      <w:sz w:val="24"/>
      <w:szCs w:val="24"/>
    </w:rPr>
  </w:style>
  <w:style w:type="paragraph" w:styleId="afe">
    <w:name w:val="index heading"/>
    <w:basedOn w:val="a1"/>
    <w:next w:val="10"/>
    <w:qFormat/>
    <w:rPr>
      <w:rFonts w:ascii="Arial" w:hAnsi="Arial" w:cs="Arial"/>
      <w:b/>
      <w:bCs/>
    </w:rPr>
  </w:style>
  <w:style w:type="paragraph" w:styleId="11">
    <w:name w:val="toc 1"/>
    <w:basedOn w:val="a1"/>
    <w:next w:val="a1"/>
    <w:qFormat/>
  </w:style>
  <w:style w:type="paragraph" w:styleId="aff">
    <w:name w:val="table of authorities"/>
    <w:basedOn w:val="a1"/>
    <w:next w:val="a1"/>
    <w:qFormat/>
    <w:pPr>
      <w:ind w:leftChars="200" w:left="420"/>
    </w:pPr>
  </w:style>
  <w:style w:type="paragraph" w:styleId="aff0">
    <w:name w:val="macro"/>
    <w:qFormat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  <w:lang w:val="en-US" w:eastAsia="zh-CN"/>
    </w:rPr>
  </w:style>
  <w:style w:type="paragraph" w:styleId="61">
    <w:name w:val="toc 6"/>
    <w:basedOn w:val="a1"/>
    <w:next w:val="a1"/>
    <w:qFormat/>
    <w:pPr>
      <w:ind w:leftChars="1000" w:left="2100"/>
    </w:pPr>
  </w:style>
  <w:style w:type="paragraph" w:styleId="aff1">
    <w:name w:val="table of figures"/>
    <w:basedOn w:val="a1"/>
    <w:next w:val="a1"/>
    <w:qFormat/>
    <w:pPr>
      <w:ind w:leftChars="200" w:left="200" w:hangingChars="200" w:hanging="200"/>
    </w:pPr>
  </w:style>
  <w:style w:type="paragraph" w:styleId="34">
    <w:name w:val="toc 3"/>
    <w:basedOn w:val="a1"/>
    <w:next w:val="a1"/>
    <w:qFormat/>
    <w:pPr>
      <w:ind w:leftChars="400" w:left="840"/>
    </w:pPr>
  </w:style>
  <w:style w:type="paragraph" w:styleId="25">
    <w:name w:val="toc 2"/>
    <w:basedOn w:val="a1"/>
    <w:next w:val="a1"/>
    <w:qFormat/>
    <w:pPr>
      <w:ind w:leftChars="200" w:left="420"/>
    </w:pPr>
  </w:style>
  <w:style w:type="paragraph" w:styleId="43">
    <w:name w:val="toc 4"/>
    <w:basedOn w:val="a1"/>
    <w:next w:val="a1"/>
    <w:qFormat/>
    <w:pPr>
      <w:ind w:leftChars="600" w:left="1260"/>
    </w:pPr>
  </w:style>
  <w:style w:type="paragraph" w:styleId="54">
    <w:name w:val="toc 5"/>
    <w:basedOn w:val="a1"/>
    <w:next w:val="a1"/>
    <w:qFormat/>
    <w:pPr>
      <w:ind w:leftChars="800" w:left="1680"/>
    </w:pPr>
  </w:style>
  <w:style w:type="paragraph" w:styleId="aff2">
    <w:name w:val="Note Heading"/>
    <w:basedOn w:val="a1"/>
    <w:next w:val="a1"/>
    <w:qFormat/>
  </w:style>
  <w:style w:type="paragraph" w:styleId="aff3">
    <w:name w:val="Date"/>
    <w:basedOn w:val="a1"/>
    <w:next w:val="a1"/>
    <w:qFormat/>
  </w:style>
  <w:style w:type="paragraph" w:styleId="50">
    <w:name w:val="List Bullet 5"/>
    <w:basedOn w:val="a1"/>
    <w:qFormat/>
    <w:pPr>
      <w:numPr>
        <w:numId w:val="4"/>
      </w:numPr>
    </w:pPr>
  </w:style>
  <w:style w:type="paragraph" w:styleId="aff4">
    <w:name w:val="Body Text First Indent"/>
    <w:basedOn w:val="afc"/>
    <w:qFormat/>
    <w:pPr>
      <w:ind w:firstLine="210"/>
    </w:pPr>
  </w:style>
  <w:style w:type="paragraph" w:styleId="26">
    <w:name w:val="Body Text First Indent 2"/>
    <w:basedOn w:val="aff5"/>
    <w:qFormat/>
    <w:pPr>
      <w:ind w:firstLine="210"/>
    </w:pPr>
  </w:style>
  <w:style w:type="paragraph" w:styleId="aff5">
    <w:name w:val="Body Text Indent"/>
    <w:basedOn w:val="a1"/>
    <w:qFormat/>
    <w:pPr>
      <w:spacing w:after="120"/>
      <w:ind w:left="360"/>
    </w:pPr>
  </w:style>
  <w:style w:type="paragraph" w:styleId="40">
    <w:name w:val="List Bullet 4"/>
    <w:basedOn w:val="a1"/>
    <w:qFormat/>
    <w:pPr>
      <w:numPr>
        <w:numId w:val="5"/>
      </w:numPr>
    </w:pPr>
  </w:style>
  <w:style w:type="paragraph" w:styleId="a0">
    <w:name w:val="List Bullet"/>
    <w:basedOn w:val="a1"/>
    <w:qFormat/>
    <w:pPr>
      <w:numPr>
        <w:numId w:val="6"/>
      </w:numPr>
    </w:pPr>
  </w:style>
  <w:style w:type="paragraph" w:styleId="20">
    <w:name w:val="List Bullet 2"/>
    <w:basedOn w:val="a1"/>
    <w:qFormat/>
    <w:pPr>
      <w:numPr>
        <w:numId w:val="7"/>
      </w:numPr>
    </w:pPr>
  </w:style>
  <w:style w:type="paragraph" w:styleId="30">
    <w:name w:val="List Bullet 3"/>
    <w:basedOn w:val="a1"/>
    <w:qFormat/>
    <w:pPr>
      <w:numPr>
        <w:numId w:val="8"/>
      </w:numPr>
    </w:pPr>
  </w:style>
  <w:style w:type="paragraph" w:styleId="aff6">
    <w:name w:val="Title"/>
    <w:basedOn w:val="a1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ff7">
    <w:name w:val="footer"/>
    <w:basedOn w:val="a1"/>
    <w:qFormat/>
    <w:pPr>
      <w:tabs>
        <w:tab w:val="center" w:pos="4153"/>
        <w:tab w:val="right" w:pos="8306"/>
      </w:tabs>
    </w:pPr>
  </w:style>
  <w:style w:type="paragraph" w:styleId="a">
    <w:name w:val="List Number"/>
    <w:basedOn w:val="a1"/>
    <w:qFormat/>
    <w:pPr>
      <w:numPr>
        <w:numId w:val="9"/>
      </w:numPr>
    </w:pPr>
  </w:style>
  <w:style w:type="paragraph" w:styleId="2">
    <w:name w:val="List Number 2"/>
    <w:basedOn w:val="a1"/>
    <w:qFormat/>
    <w:pPr>
      <w:numPr>
        <w:numId w:val="10"/>
      </w:numPr>
    </w:pPr>
  </w:style>
  <w:style w:type="paragraph" w:styleId="aff8">
    <w:name w:val="List"/>
    <w:basedOn w:val="a1"/>
    <w:qFormat/>
    <w:pPr>
      <w:ind w:left="360" w:hanging="360"/>
    </w:pPr>
  </w:style>
  <w:style w:type="paragraph" w:styleId="aff9">
    <w:name w:val="Normal (Web)"/>
    <w:basedOn w:val="a1"/>
    <w:qFormat/>
    <w:rPr>
      <w:sz w:val="24"/>
      <w:szCs w:val="24"/>
    </w:rPr>
  </w:style>
  <w:style w:type="paragraph" w:styleId="35">
    <w:name w:val="Body Text 3"/>
    <w:basedOn w:val="a1"/>
    <w:qFormat/>
    <w:pPr>
      <w:spacing w:after="120"/>
    </w:pPr>
    <w:rPr>
      <w:sz w:val="16"/>
      <w:szCs w:val="16"/>
    </w:rPr>
  </w:style>
  <w:style w:type="paragraph" w:styleId="27">
    <w:name w:val="Body Text Indent 2"/>
    <w:basedOn w:val="a1"/>
    <w:qFormat/>
    <w:pPr>
      <w:spacing w:after="120" w:line="480" w:lineRule="auto"/>
      <w:ind w:left="360"/>
    </w:pPr>
  </w:style>
  <w:style w:type="paragraph" w:styleId="affa">
    <w:name w:val="Subtitle"/>
    <w:basedOn w:val="a1"/>
    <w:qFormat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affb">
    <w:name w:val="Signature"/>
    <w:basedOn w:val="a1"/>
    <w:qFormat/>
    <w:pPr>
      <w:ind w:left="4320"/>
    </w:pPr>
  </w:style>
  <w:style w:type="paragraph" w:styleId="affc">
    <w:name w:val="Salutation"/>
    <w:basedOn w:val="a1"/>
    <w:next w:val="a1"/>
    <w:qFormat/>
  </w:style>
  <w:style w:type="paragraph" w:styleId="28">
    <w:name w:val="List Continue 2"/>
    <w:basedOn w:val="a1"/>
    <w:qFormat/>
    <w:pPr>
      <w:spacing w:after="120"/>
      <w:ind w:left="720"/>
    </w:pPr>
  </w:style>
  <w:style w:type="paragraph" w:styleId="36">
    <w:name w:val="List Continue 3"/>
    <w:basedOn w:val="a1"/>
    <w:qFormat/>
    <w:pPr>
      <w:spacing w:after="120"/>
      <w:ind w:left="1080"/>
    </w:pPr>
  </w:style>
  <w:style w:type="paragraph" w:styleId="44">
    <w:name w:val="List Continue 4"/>
    <w:basedOn w:val="a1"/>
    <w:qFormat/>
    <w:pPr>
      <w:spacing w:after="120"/>
      <w:ind w:left="1440"/>
    </w:pPr>
  </w:style>
  <w:style w:type="paragraph" w:styleId="55">
    <w:name w:val="List Continue 5"/>
    <w:basedOn w:val="a1"/>
    <w:qFormat/>
    <w:pPr>
      <w:spacing w:after="120"/>
      <w:ind w:left="1800"/>
    </w:pPr>
  </w:style>
  <w:style w:type="paragraph" w:styleId="29">
    <w:name w:val="List 2"/>
    <w:basedOn w:val="a1"/>
    <w:qFormat/>
    <w:pPr>
      <w:ind w:left="720" w:hanging="360"/>
    </w:pPr>
  </w:style>
  <w:style w:type="paragraph" w:styleId="37">
    <w:name w:val="List 3"/>
    <w:basedOn w:val="a1"/>
    <w:qFormat/>
    <w:pPr>
      <w:ind w:left="1080" w:hanging="360"/>
    </w:pPr>
  </w:style>
  <w:style w:type="paragraph" w:styleId="45">
    <w:name w:val="List 4"/>
    <w:basedOn w:val="a1"/>
    <w:qFormat/>
    <w:pPr>
      <w:ind w:left="1440" w:hanging="360"/>
    </w:pPr>
  </w:style>
  <w:style w:type="paragraph" w:styleId="HTML8">
    <w:name w:val="HTML Preformatted"/>
    <w:basedOn w:val="a1"/>
    <w:qFormat/>
    <w:rPr>
      <w:rFonts w:ascii="Courier New" w:hAnsi="Courier New" w:cs="Courier New"/>
    </w:rPr>
  </w:style>
  <w:style w:type="paragraph" w:styleId="affd">
    <w:name w:val="Block Text"/>
    <w:basedOn w:val="a1"/>
    <w:qFormat/>
    <w:pPr>
      <w:spacing w:after="120"/>
      <w:ind w:left="1440" w:right="1440"/>
    </w:pPr>
  </w:style>
  <w:style w:type="paragraph" w:styleId="affe">
    <w:name w:val="Message Header"/>
    <w:basedOn w:val="a1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afff">
    <w:name w:val="E-mail Signature"/>
    <w:basedOn w:val="a1"/>
    <w:qFormat/>
  </w:style>
  <w:style w:type="table" w:styleId="2a">
    <w:name w:val="Table Colorful 2"/>
    <w:basedOn w:val="a3"/>
    <w:qFormat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b">
    <w:name w:val="Table Grid 2"/>
    <w:basedOn w:val="a3"/>
    <w:qFormat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">
    <w:name w:val="Table Subtle 1"/>
    <w:basedOn w:val="a3"/>
    <w:qFormat/>
    <w:pPr>
      <w:widowControl w:val="0"/>
      <w:jc w:val="both"/>
    </w:pPr>
    <w:tblPr/>
    <w:tblStylePr w:type="firstRow">
      <w:tblPr/>
      <w:tcPr>
        <w:tcBorders>
          <w:top w:val="single" w:sz="6" w:space="0" w:color="000000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0">
    <w:name w:val="Table Theme"/>
    <w:basedOn w:val="a3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3">
    <w:name w:val="Table Web 3"/>
    <w:basedOn w:val="a3"/>
    <w:qFormat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62">
    <w:name w:val="Table Grid 6"/>
    <w:basedOn w:val="a3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3">
    <w:name w:val="Table Simple 1"/>
    <w:basedOn w:val="a3"/>
    <w:qFormat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">
    <w:name w:val="Table Grid 1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c">
    <w:name w:val="Table 3D effects 2"/>
    <w:basedOn w:val="a3"/>
    <w:qFormat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5">
    <w:name w:val="Table List 5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6">
    <w:name w:val="Table Classic 4"/>
    <w:basedOn w:val="a3"/>
    <w:qFormat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1">
    <w:name w:val="Table Grid"/>
    <w:basedOn w:val="a3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5">
    <w:name w:val="Table Classic 1"/>
    <w:basedOn w:val="a3"/>
    <w:qFormat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00000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56">
    <w:name w:val="Table Grid 5"/>
    <w:basedOn w:val="a3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38">
    <w:name w:val="Table 3D effects 3"/>
    <w:basedOn w:val="a3"/>
    <w:qFormat/>
    <w:pPr>
      <w:widowControl w:val="0"/>
      <w:jc w:val="both"/>
    </w:pPr>
    <w:tblPr/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9">
    <w:name w:val="Table Columns 3"/>
    <w:basedOn w:val="a3"/>
    <w:qFormat/>
    <w:pPr>
      <w:widowControl w:val="0"/>
      <w:jc w:val="both"/>
    </w:pPr>
    <w:rPr>
      <w:b/>
      <w:bCs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7">
    <w:name w:val="Table Columns 4"/>
    <w:basedOn w:val="a3"/>
    <w:qFormat/>
    <w:pPr>
      <w:widowControl w:val="0"/>
      <w:jc w:val="both"/>
    </w:pPr>
    <w:tblPr/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a">
    <w:name w:val="Table Classic 3"/>
    <w:basedOn w:val="a3"/>
    <w:qFormat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2">
    <w:name w:val="Table Professional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afff3">
    <w:name w:val="Table Elegant"/>
    <w:basedOn w:val="a3"/>
    <w:qFormat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6">
    <w:name w:val="Table Colorful 1"/>
    <w:basedOn w:val="a3"/>
    <w:qFormat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30">
    <w:name w:val="Table List 3"/>
    <w:basedOn w:val="a3"/>
    <w:qFormat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Table Web 2"/>
    <w:basedOn w:val="a3"/>
    <w:qFormat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7">
    <w:name w:val="Table List 7"/>
    <w:basedOn w:val="a3"/>
    <w:qFormat/>
    <w:pPr>
      <w:widowControl w:val="0"/>
      <w:jc w:val="both"/>
    </w:pPr>
    <w:tblPr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top w:val="nil"/>
          <w:left w:val="single" w:sz="12" w:space="0" w:color="008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afff4">
    <w:name w:val="Table Contemporary"/>
    <w:basedOn w:val="a3"/>
    <w:qFormat/>
    <w:pPr>
      <w:widowControl w:val="0"/>
      <w:jc w:val="both"/>
    </w:pPr>
    <w:tblPr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-6">
    <w:name w:val="Table List 6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48">
    <w:name w:val="Table Grid 4"/>
    <w:basedOn w:val="a3"/>
    <w:qFormat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7">
    <w:name w:val="Table Columns 1"/>
    <w:basedOn w:val="a3"/>
    <w:qFormat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top w:val="nil"/>
          <w:left w:val="doub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8">
    <w:name w:val="Table List 8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3b">
    <w:name w:val="Table Grid 3"/>
    <w:basedOn w:val="a3"/>
    <w:qFormat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d">
    <w:name w:val="Table Subtle 2"/>
    <w:basedOn w:val="a3"/>
    <w:qFormat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4">
    <w:name w:val="Table List 4"/>
    <w:basedOn w:val="a3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-1">
    <w:name w:val="Table List 1"/>
    <w:basedOn w:val="a3"/>
    <w:qFormat/>
    <w:pPr>
      <w:widowControl w:val="0"/>
      <w:jc w:val="both"/>
    </w:pPr>
    <w:tblPr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10">
    <w:name w:val="Table Web 1"/>
    <w:basedOn w:val="a3"/>
    <w:qFormat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c">
    <w:name w:val="Table Colorful 3"/>
    <w:basedOn w:val="a3"/>
    <w:qFormat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sz="36" w:space="0" w:color="000000"/>
          <w:right w:val="single" w:sz="6" w:space="0" w:color="00000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57">
    <w:name w:val="Table Columns 5"/>
    <w:basedOn w:val="a3"/>
    <w:qFormat/>
    <w:pPr>
      <w:widowControl w:val="0"/>
      <w:jc w:val="both"/>
    </w:pPr>
    <w:tblPr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2e">
    <w:name w:val="Table Classic 2"/>
    <w:basedOn w:val="a3"/>
    <w:qFormat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72">
    <w:name w:val="Table Grid 7"/>
    <w:basedOn w:val="a3"/>
    <w:qFormat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8">
    <w:name w:val="Table 3D effects 1"/>
    <w:basedOn w:val="a3"/>
    <w:qFormat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">
    <w:name w:val="Table Columns 2"/>
    <w:basedOn w:val="a3"/>
    <w:qFormat/>
    <w:pPr>
      <w:widowControl w:val="0"/>
      <w:jc w:val="both"/>
    </w:pPr>
    <w:rPr>
      <w:b/>
      <w:bCs/>
    </w:rPr>
    <w:tblPr/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0">
    <w:name w:val="Table Simple 2"/>
    <w:basedOn w:val="a3"/>
    <w:qFormat/>
    <w:pPr>
      <w:widowControl w:val="0"/>
      <w:jc w:val="both"/>
    </w:pPr>
    <w:tblPr/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d">
    <w:name w:val="Table Simple 3"/>
    <w:basedOn w:val="a3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82">
    <w:name w:val="Table Grid 8"/>
    <w:basedOn w:val="a3"/>
    <w:qFormat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0">
    <w:name w:val="Table List 2"/>
    <w:basedOn w:val="a3"/>
    <w:qFormat/>
    <w:pPr>
      <w:widowControl w:val="0"/>
      <w:jc w:val="both"/>
    </w:pPr>
    <w:tblPr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50">
    <w:name w:val="15"/>
    <w:basedOn w:val="a2"/>
    <w:rsid w:val="00C7774F"/>
    <w:rPr>
      <w:rFonts w:ascii="Calibri" w:hAnsi="Calibri" w:cs="Times New Roman" w:hint="default"/>
    </w:rPr>
  </w:style>
  <w:style w:type="character" w:customStyle="1" w:styleId="afa">
    <w:name w:val="Верхний колонтитул Знак"/>
    <w:basedOn w:val="a2"/>
    <w:link w:val="af9"/>
    <w:uiPriority w:val="99"/>
    <w:rsid w:val="008F1F68"/>
    <w:rPr>
      <w:lang w:val="en-US" w:eastAsia="zh-CN"/>
    </w:rPr>
  </w:style>
  <w:style w:type="paragraph" w:customStyle="1" w:styleId="x1yc453h">
    <w:name w:val="x1yc453h"/>
    <w:basedOn w:val="a1"/>
    <w:rsid w:val="003570F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CADBF8-169A-415E-904F-762F064E7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12</Pages>
  <Words>1447</Words>
  <Characters>8254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Акимова</dc:creator>
  <cp:lastModifiedBy>Пользователь</cp:lastModifiedBy>
  <cp:revision>15</cp:revision>
  <dcterms:created xsi:type="dcterms:W3CDTF">2026-09-21T13:18:00Z</dcterms:created>
  <dcterms:modified xsi:type="dcterms:W3CDTF">2026-09-24T03:03:00Z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DF61B46D98A6415DAD69A303AD23DAE2_11</vt:lpwstr>
  </property>
</Properties>
</file>