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9A38D46" w14:textId="7B627002" w:rsidR="00BB38F2" w:rsidRPr="00F460A9" w:rsidRDefault="00C7774F">
      <w:pPr>
        <w:ind w:left="360"/>
        <w:jc w:val="center"/>
        <w:rPr>
          <w:rFonts w:ascii="Times New Roman" w:hAnsi="Times New Roman" w:cs="Times New Roman"/>
          <w:b/>
          <w:sz w:val="18"/>
          <w:szCs w:val="18"/>
          <w:lang w:val="uk-UA"/>
        </w:rPr>
      </w:pPr>
      <w:r w:rsidRPr="00F460A9">
        <w:rPr>
          <w:rFonts w:ascii="Times New Roman" w:hAnsi="Times New Roman" w:cs="Times New Roman"/>
          <w:b/>
          <w:sz w:val="18"/>
          <w:szCs w:val="18"/>
          <w:lang w:val="uk-UA"/>
        </w:rPr>
        <w:t>Відгук осіб, які перевіряли проходження практичного навчання</w:t>
      </w:r>
    </w:p>
    <w:p w14:paraId="3459942A" w14:textId="77777777" w:rsidR="00BB38F2" w:rsidRPr="00F460A9" w:rsidRDefault="00BB38F2">
      <w:pPr>
        <w:ind w:left="360"/>
        <w:jc w:val="center"/>
        <w:rPr>
          <w:rFonts w:ascii="Times New Roman" w:hAnsi="Times New Roman" w:cs="Times New Roman"/>
          <w:sz w:val="18"/>
          <w:szCs w:val="18"/>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00"/>
      </w:tblGrid>
      <w:tr w:rsidR="00BB38F2" w:rsidRPr="00032AE2" w14:paraId="10A1F347" w14:textId="77777777">
        <w:tc>
          <w:tcPr>
            <w:tcW w:w="9214" w:type="dxa"/>
          </w:tcPr>
          <w:p w14:paraId="2FC42274"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18A8ABE5" w14:textId="77777777">
        <w:tc>
          <w:tcPr>
            <w:tcW w:w="9214" w:type="dxa"/>
          </w:tcPr>
          <w:p w14:paraId="515DED06"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24018020" w14:textId="77777777">
        <w:tc>
          <w:tcPr>
            <w:tcW w:w="9214" w:type="dxa"/>
          </w:tcPr>
          <w:p w14:paraId="6B47A4FE"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397F24B9" w14:textId="77777777">
        <w:tc>
          <w:tcPr>
            <w:tcW w:w="9214" w:type="dxa"/>
          </w:tcPr>
          <w:p w14:paraId="5D811B8F"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0F57E408" w14:textId="77777777">
        <w:tc>
          <w:tcPr>
            <w:tcW w:w="9214" w:type="dxa"/>
          </w:tcPr>
          <w:p w14:paraId="7100CF53"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7E99A367" w14:textId="77777777">
        <w:tc>
          <w:tcPr>
            <w:tcW w:w="9214" w:type="dxa"/>
          </w:tcPr>
          <w:p w14:paraId="75B3BB56"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7896B66F" w14:textId="77777777">
        <w:tc>
          <w:tcPr>
            <w:tcW w:w="9214" w:type="dxa"/>
          </w:tcPr>
          <w:p w14:paraId="6DC3BEA9"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7D0AC7F5" w14:textId="77777777">
        <w:tc>
          <w:tcPr>
            <w:tcW w:w="9214" w:type="dxa"/>
          </w:tcPr>
          <w:p w14:paraId="216D6403"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3943DFC5" w14:textId="77777777">
        <w:tc>
          <w:tcPr>
            <w:tcW w:w="9214" w:type="dxa"/>
          </w:tcPr>
          <w:p w14:paraId="791A9DCC"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277F8100" w14:textId="77777777">
        <w:tc>
          <w:tcPr>
            <w:tcW w:w="9214" w:type="dxa"/>
          </w:tcPr>
          <w:p w14:paraId="5B9E6A67"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3C0B761D" w14:textId="77777777">
        <w:tc>
          <w:tcPr>
            <w:tcW w:w="9214" w:type="dxa"/>
          </w:tcPr>
          <w:p w14:paraId="3CE5EE5F"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4E795C76" w14:textId="77777777">
        <w:tc>
          <w:tcPr>
            <w:tcW w:w="9214" w:type="dxa"/>
          </w:tcPr>
          <w:p w14:paraId="28DE7762" w14:textId="77777777" w:rsidR="00BB38F2" w:rsidRPr="00F460A9" w:rsidRDefault="00BB38F2">
            <w:pPr>
              <w:ind w:left="-108" w:right="-142"/>
              <w:rPr>
                <w:rFonts w:ascii="Times New Roman" w:hAnsi="Times New Roman" w:cs="Times New Roman"/>
                <w:b/>
                <w:sz w:val="18"/>
                <w:szCs w:val="18"/>
                <w:lang w:val="uk-UA"/>
              </w:rPr>
            </w:pPr>
          </w:p>
          <w:p w14:paraId="49688E86" w14:textId="2335D5B2" w:rsidR="00BB38F2" w:rsidRPr="00F460A9" w:rsidRDefault="00C7774F">
            <w:pPr>
              <w:ind w:left="-108" w:right="-142"/>
              <w:rPr>
                <w:rFonts w:ascii="Times New Roman" w:hAnsi="Times New Roman" w:cs="Times New Roman"/>
                <w:sz w:val="18"/>
                <w:szCs w:val="18"/>
                <w:lang w:val="uk-UA"/>
              </w:rPr>
            </w:pPr>
            <w:r w:rsidRPr="00F460A9">
              <w:rPr>
                <w:rFonts w:ascii="Times New Roman" w:hAnsi="Times New Roman" w:cs="Times New Roman"/>
                <w:b/>
                <w:sz w:val="18"/>
                <w:szCs w:val="18"/>
                <w:lang w:val="uk-UA"/>
              </w:rPr>
              <w:t>Висновок керівника від вищого навчального закладу про проходження практичного навчання</w:t>
            </w:r>
          </w:p>
        </w:tc>
      </w:tr>
      <w:tr w:rsidR="00BB38F2" w:rsidRPr="00032AE2" w14:paraId="48907B9E" w14:textId="77777777">
        <w:tc>
          <w:tcPr>
            <w:tcW w:w="9214" w:type="dxa"/>
          </w:tcPr>
          <w:p w14:paraId="2762FB35" w14:textId="77777777" w:rsidR="00BB38F2" w:rsidRPr="00F460A9" w:rsidRDefault="00BB38F2">
            <w:pPr>
              <w:rPr>
                <w:rFonts w:ascii="Times New Roman" w:hAnsi="Times New Roman" w:cs="Times New Roman"/>
                <w:sz w:val="18"/>
                <w:szCs w:val="18"/>
                <w:lang w:val="uk-UA"/>
              </w:rPr>
            </w:pPr>
          </w:p>
        </w:tc>
      </w:tr>
      <w:tr w:rsidR="00BB38F2" w:rsidRPr="00032AE2" w14:paraId="77CFE032" w14:textId="77777777">
        <w:tc>
          <w:tcPr>
            <w:tcW w:w="9214" w:type="dxa"/>
          </w:tcPr>
          <w:p w14:paraId="3364E8D8"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65CBE01A" w14:textId="77777777">
        <w:tc>
          <w:tcPr>
            <w:tcW w:w="9214" w:type="dxa"/>
          </w:tcPr>
          <w:p w14:paraId="62DA2378"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40B5D09E" w14:textId="77777777">
        <w:tc>
          <w:tcPr>
            <w:tcW w:w="9214" w:type="dxa"/>
          </w:tcPr>
          <w:p w14:paraId="6E8C6D0F"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282E8EB0" w14:textId="77777777">
        <w:tc>
          <w:tcPr>
            <w:tcW w:w="9214" w:type="dxa"/>
          </w:tcPr>
          <w:p w14:paraId="3D7E81A4"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11414251" w14:textId="77777777">
        <w:tc>
          <w:tcPr>
            <w:tcW w:w="9214" w:type="dxa"/>
          </w:tcPr>
          <w:p w14:paraId="325F7345"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349FB0E0" w14:textId="77777777">
        <w:tc>
          <w:tcPr>
            <w:tcW w:w="9214" w:type="dxa"/>
          </w:tcPr>
          <w:p w14:paraId="4EA80ABF"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043E4473" w14:textId="77777777">
        <w:tc>
          <w:tcPr>
            <w:tcW w:w="9214" w:type="dxa"/>
          </w:tcPr>
          <w:p w14:paraId="3735DDD4"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3388CFCE" w14:textId="77777777">
        <w:tc>
          <w:tcPr>
            <w:tcW w:w="9214" w:type="dxa"/>
          </w:tcPr>
          <w:p w14:paraId="72895B5D" w14:textId="77777777" w:rsidR="00BB38F2" w:rsidRPr="00F460A9" w:rsidRDefault="00BB38F2">
            <w:pPr>
              <w:spacing w:line="360" w:lineRule="auto"/>
              <w:rPr>
                <w:rFonts w:ascii="Times New Roman" w:hAnsi="Times New Roman" w:cs="Times New Roman"/>
                <w:sz w:val="18"/>
                <w:szCs w:val="18"/>
                <w:lang w:val="uk-UA"/>
              </w:rPr>
            </w:pPr>
          </w:p>
        </w:tc>
      </w:tr>
      <w:tr w:rsidR="00BB38F2" w:rsidRPr="00032AE2" w14:paraId="296CD5CD" w14:textId="77777777">
        <w:tc>
          <w:tcPr>
            <w:tcW w:w="9214" w:type="dxa"/>
          </w:tcPr>
          <w:p w14:paraId="1AF326D5" w14:textId="77777777" w:rsidR="00BB38F2" w:rsidRPr="00F460A9" w:rsidRDefault="00BB38F2">
            <w:pPr>
              <w:spacing w:line="360" w:lineRule="auto"/>
              <w:rPr>
                <w:rFonts w:ascii="Times New Roman" w:hAnsi="Times New Roman" w:cs="Times New Roman"/>
                <w:sz w:val="18"/>
                <w:szCs w:val="18"/>
                <w:lang w:val="uk-UA"/>
              </w:rPr>
            </w:pPr>
          </w:p>
        </w:tc>
      </w:tr>
    </w:tbl>
    <w:p w14:paraId="4481CDD1" w14:textId="77777777" w:rsidR="00BB38F2" w:rsidRPr="00F460A9" w:rsidRDefault="00BB38F2">
      <w:pPr>
        <w:rPr>
          <w:rFonts w:ascii="Times New Roman" w:hAnsi="Times New Roman" w:cs="Times New Roman"/>
          <w:lang w:val="uk-UA"/>
        </w:rPr>
      </w:pPr>
    </w:p>
    <w:p w14:paraId="6F0D6D30" w14:textId="5B7EF744" w:rsidR="00BB38F2" w:rsidRPr="00F460A9" w:rsidRDefault="00C7774F">
      <w:pPr>
        <w:ind w:left="360"/>
        <w:rPr>
          <w:rFonts w:ascii="Times New Roman" w:hAnsi="Times New Roman" w:cs="Times New Roman"/>
          <w:lang w:val="uk-UA"/>
        </w:rPr>
      </w:pPr>
      <w:r w:rsidRPr="00F460A9">
        <w:rPr>
          <w:rFonts w:ascii="Times New Roman" w:hAnsi="Times New Roman" w:cs="Times New Roman"/>
          <w:lang w:val="uk-UA"/>
        </w:rPr>
        <w:t xml:space="preserve">Захист практичного навчання   “____”_______________20____року  </w:t>
      </w:r>
    </w:p>
    <w:p w14:paraId="237C33F3" w14:textId="77777777" w:rsidR="00BB38F2" w:rsidRPr="00F460A9" w:rsidRDefault="00C7774F">
      <w:pPr>
        <w:ind w:left="360"/>
        <w:rPr>
          <w:rFonts w:ascii="Times New Roman" w:hAnsi="Times New Roman" w:cs="Times New Roman"/>
          <w:lang w:val="uk-UA"/>
        </w:rPr>
      </w:pPr>
      <w:r w:rsidRPr="00F460A9">
        <w:rPr>
          <w:rFonts w:ascii="Times New Roman" w:hAnsi="Times New Roman" w:cs="Times New Roman"/>
          <w:lang w:val="uk-UA"/>
        </w:rPr>
        <w:t xml:space="preserve">Оцінка: </w:t>
      </w:r>
    </w:p>
    <w:p w14:paraId="796F22FA" w14:textId="77777777" w:rsidR="00BB38F2" w:rsidRPr="00F460A9" w:rsidRDefault="00C7774F">
      <w:pPr>
        <w:ind w:left="360"/>
        <w:rPr>
          <w:rFonts w:ascii="Times New Roman" w:hAnsi="Times New Roman" w:cs="Times New Roman"/>
          <w:lang w:val="uk-UA"/>
        </w:rPr>
      </w:pPr>
      <w:r w:rsidRPr="00F460A9">
        <w:rPr>
          <w:rFonts w:ascii="Times New Roman" w:hAnsi="Times New Roman" w:cs="Times New Roman"/>
          <w:lang w:val="uk-UA"/>
        </w:rPr>
        <w:t xml:space="preserve">за національною шкалою________________________ </w:t>
      </w:r>
    </w:p>
    <w:p w14:paraId="1BCAA993" w14:textId="77777777" w:rsidR="00BB38F2" w:rsidRPr="00F460A9" w:rsidRDefault="00C7774F">
      <w:pPr>
        <w:ind w:left="360"/>
        <w:rPr>
          <w:rFonts w:ascii="Times New Roman" w:hAnsi="Times New Roman" w:cs="Times New Roman"/>
          <w:sz w:val="16"/>
          <w:szCs w:val="16"/>
          <w:lang w:val="uk-UA"/>
        </w:rPr>
      </w:pPr>
      <w:r w:rsidRPr="00F460A9">
        <w:rPr>
          <w:rFonts w:ascii="Times New Roman" w:hAnsi="Times New Roman" w:cs="Times New Roman"/>
          <w:sz w:val="16"/>
          <w:szCs w:val="16"/>
          <w:lang w:val="uk-UA"/>
        </w:rPr>
        <w:t xml:space="preserve">                                                                              (словами)</w:t>
      </w:r>
    </w:p>
    <w:p w14:paraId="337F331D" w14:textId="77777777" w:rsidR="00BB38F2" w:rsidRPr="00F460A9" w:rsidRDefault="00C7774F">
      <w:pPr>
        <w:ind w:left="360"/>
        <w:rPr>
          <w:rFonts w:ascii="Times New Roman" w:hAnsi="Times New Roman" w:cs="Times New Roman"/>
          <w:lang w:val="uk-UA"/>
        </w:rPr>
      </w:pPr>
      <w:r w:rsidRPr="00F460A9">
        <w:rPr>
          <w:rFonts w:ascii="Times New Roman" w:hAnsi="Times New Roman" w:cs="Times New Roman"/>
          <w:lang w:val="uk-UA"/>
        </w:rPr>
        <w:t>кількість балів _________________________________</w:t>
      </w:r>
    </w:p>
    <w:p w14:paraId="647E8B4F" w14:textId="77777777" w:rsidR="00BB38F2" w:rsidRPr="00F460A9" w:rsidRDefault="00C7774F">
      <w:pPr>
        <w:ind w:left="360"/>
        <w:rPr>
          <w:rFonts w:ascii="Times New Roman" w:hAnsi="Times New Roman" w:cs="Times New Roman"/>
          <w:sz w:val="16"/>
          <w:szCs w:val="16"/>
          <w:lang w:val="uk-UA"/>
        </w:rPr>
      </w:pPr>
      <w:r w:rsidRPr="00F460A9">
        <w:rPr>
          <w:rFonts w:ascii="Times New Roman" w:hAnsi="Times New Roman" w:cs="Times New Roman"/>
          <w:lang w:val="uk-UA"/>
        </w:rPr>
        <w:tab/>
      </w:r>
      <w:r w:rsidRPr="00F460A9">
        <w:rPr>
          <w:rFonts w:ascii="Times New Roman" w:hAnsi="Times New Roman" w:cs="Times New Roman"/>
          <w:lang w:val="uk-UA"/>
        </w:rPr>
        <w:tab/>
      </w:r>
      <w:r w:rsidRPr="00F460A9">
        <w:rPr>
          <w:rFonts w:ascii="Times New Roman" w:hAnsi="Times New Roman" w:cs="Times New Roman"/>
          <w:lang w:val="uk-UA"/>
        </w:rPr>
        <w:tab/>
      </w:r>
      <w:r w:rsidRPr="00F460A9">
        <w:rPr>
          <w:rFonts w:ascii="Times New Roman" w:hAnsi="Times New Roman" w:cs="Times New Roman"/>
          <w:lang w:val="uk-UA"/>
        </w:rPr>
        <w:tab/>
      </w:r>
      <w:r w:rsidRPr="00F460A9">
        <w:rPr>
          <w:rFonts w:ascii="Times New Roman" w:hAnsi="Times New Roman" w:cs="Times New Roman"/>
          <w:sz w:val="16"/>
          <w:szCs w:val="16"/>
          <w:lang w:val="uk-UA"/>
        </w:rPr>
        <w:t>(цифрами і словами)</w:t>
      </w:r>
    </w:p>
    <w:p w14:paraId="2BE2696C" w14:textId="77777777" w:rsidR="00BB38F2" w:rsidRPr="00F460A9" w:rsidRDefault="00C7774F">
      <w:pPr>
        <w:ind w:left="360"/>
        <w:rPr>
          <w:rFonts w:ascii="Times New Roman" w:hAnsi="Times New Roman" w:cs="Times New Roman"/>
          <w:lang w:val="uk-UA"/>
        </w:rPr>
      </w:pPr>
      <w:r w:rsidRPr="00F460A9">
        <w:rPr>
          <w:rFonts w:ascii="Times New Roman" w:hAnsi="Times New Roman" w:cs="Times New Roman"/>
          <w:lang w:val="uk-UA"/>
        </w:rPr>
        <w:t>за шкалою ECTS _______________________________</w:t>
      </w:r>
    </w:p>
    <w:p w14:paraId="45076D3A" w14:textId="77777777" w:rsidR="00BB38F2" w:rsidRPr="00F460A9" w:rsidRDefault="00BB38F2">
      <w:pPr>
        <w:ind w:left="360"/>
        <w:rPr>
          <w:rFonts w:ascii="Times New Roman" w:hAnsi="Times New Roman" w:cs="Times New Roman"/>
          <w:sz w:val="18"/>
          <w:szCs w:val="18"/>
          <w:lang w:val="uk-UA"/>
        </w:rPr>
      </w:pPr>
    </w:p>
    <w:p w14:paraId="0566DF1E" w14:textId="5C8BBBFF" w:rsidR="00BB38F2" w:rsidRPr="00F460A9" w:rsidRDefault="00C7774F">
      <w:pPr>
        <w:ind w:left="360"/>
        <w:rPr>
          <w:rFonts w:ascii="Times New Roman" w:hAnsi="Times New Roman" w:cs="Times New Roman"/>
          <w:lang w:val="uk-UA"/>
        </w:rPr>
      </w:pPr>
      <w:r w:rsidRPr="00F460A9">
        <w:rPr>
          <w:rFonts w:ascii="Times New Roman" w:hAnsi="Times New Roman" w:cs="Times New Roman"/>
          <w:lang w:val="uk-UA"/>
        </w:rPr>
        <w:t xml:space="preserve">Керівник практичного навчання від  вищого навчального закладу </w:t>
      </w:r>
    </w:p>
    <w:p w14:paraId="441F2F27" w14:textId="77777777" w:rsidR="00BB38F2" w:rsidRPr="00F460A9" w:rsidRDefault="00C7774F">
      <w:pPr>
        <w:ind w:left="360"/>
        <w:rPr>
          <w:rFonts w:ascii="Times New Roman" w:hAnsi="Times New Roman" w:cs="Times New Roman"/>
          <w:lang w:val="uk-UA"/>
        </w:rPr>
      </w:pPr>
      <w:r w:rsidRPr="00F460A9">
        <w:rPr>
          <w:rFonts w:ascii="Times New Roman" w:hAnsi="Times New Roman" w:cs="Times New Roman"/>
          <w:lang w:val="uk-UA"/>
        </w:rPr>
        <w:t>__________________ __________________________</w:t>
      </w:r>
    </w:p>
    <w:p w14:paraId="2E66ED6E" w14:textId="77777777" w:rsidR="00BB38F2" w:rsidRPr="00F460A9" w:rsidRDefault="00C7774F">
      <w:pPr>
        <w:ind w:left="360"/>
        <w:rPr>
          <w:rFonts w:ascii="Times New Roman" w:hAnsi="Times New Roman" w:cs="Times New Roman"/>
          <w:sz w:val="28"/>
          <w:szCs w:val="28"/>
          <w:lang w:val="uk-UA"/>
        </w:rPr>
      </w:pPr>
      <w:r w:rsidRPr="00F460A9">
        <w:rPr>
          <w:rFonts w:ascii="Times New Roman" w:hAnsi="Times New Roman" w:cs="Times New Roman"/>
          <w:lang w:val="uk-UA"/>
        </w:rPr>
        <w:t xml:space="preserve">        (підпис)                                   (прізвище та ініціали)</w:t>
      </w:r>
    </w:p>
    <w:p w14:paraId="32B00F49" w14:textId="77777777" w:rsidR="00BB38F2" w:rsidRPr="00F460A9" w:rsidRDefault="00BB38F2">
      <w:pPr>
        <w:jc w:val="center"/>
        <w:rPr>
          <w:rFonts w:ascii="Times New Roman" w:hAnsi="Times New Roman" w:cs="Times New Roman"/>
          <w:b/>
          <w:sz w:val="28"/>
          <w:szCs w:val="28"/>
          <w:lang w:val="uk-UA"/>
        </w:rPr>
      </w:pPr>
    </w:p>
    <w:p w14:paraId="03C1A09E" w14:textId="77777777" w:rsidR="00BB38F2" w:rsidRPr="00F460A9" w:rsidRDefault="00BB38F2">
      <w:pPr>
        <w:jc w:val="center"/>
        <w:rPr>
          <w:rFonts w:ascii="Times New Roman" w:hAnsi="Times New Roman" w:cs="Times New Roman"/>
          <w:b/>
          <w:sz w:val="28"/>
          <w:szCs w:val="28"/>
          <w:lang w:val="uk-UA"/>
        </w:rPr>
      </w:pPr>
    </w:p>
    <w:p w14:paraId="43846815" w14:textId="77777777" w:rsidR="00BB38F2" w:rsidRPr="00F460A9" w:rsidRDefault="00C7774F">
      <w:pPr>
        <w:jc w:val="center"/>
        <w:rPr>
          <w:rFonts w:ascii="Times New Roman" w:hAnsi="Times New Roman" w:cs="Times New Roman"/>
          <w:b/>
          <w:sz w:val="28"/>
          <w:szCs w:val="28"/>
          <w:lang w:val="uk-UA"/>
        </w:rPr>
      </w:pPr>
      <w:r w:rsidRPr="00F460A9">
        <w:rPr>
          <w:rFonts w:ascii="Times New Roman" w:hAnsi="Times New Roman" w:cs="Times New Roman"/>
          <w:b/>
          <w:sz w:val="28"/>
          <w:szCs w:val="28"/>
          <w:lang w:val="uk-UA"/>
        </w:rPr>
        <w:t>ПРИВАТНИЙ ВИЩИЙ НАВЧАЛЬНИЙ ЗАКЛАД</w:t>
      </w:r>
    </w:p>
    <w:p w14:paraId="3FADAC46" w14:textId="77777777" w:rsidR="00BB38F2" w:rsidRPr="00F460A9" w:rsidRDefault="00C7774F">
      <w:pPr>
        <w:jc w:val="center"/>
        <w:rPr>
          <w:rFonts w:ascii="Times New Roman" w:hAnsi="Times New Roman" w:cs="Times New Roman"/>
          <w:b/>
          <w:sz w:val="28"/>
          <w:szCs w:val="28"/>
          <w:lang w:val="uk-UA"/>
        </w:rPr>
      </w:pPr>
      <w:r w:rsidRPr="00F460A9">
        <w:rPr>
          <w:rFonts w:ascii="Times New Roman" w:hAnsi="Times New Roman" w:cs="Times New Roman"/>
          <w:b/>
          <w:sz w:val="28"/>
          <w:szCs w:val="28"/>
          <w:lang w:val="uk-UA"/>
        </w:rPr>
        <w:t>«МЕДИКО-ПРИРОДНИЧИЙ УНІВЕРСИТЕТ»</w:t>
      </w:r>
    </w:p>
    <w:p w14:paraId="06B5B415" w14:textId="77777777" w:rsidR="00BB38F2" w:rsidRPr="00F460A9" w:rsidRDefault="00BB38F2">
      <w:pPr>
        <w:spacing w:line="360" w:lineRule="auto"/>
        <w:rPr>
          <w:rFonts w:ascii="Times New Roman" w:hAnsi="Times New Roman" w:cs="Times New Roman"/>
          <w:sz w:val="16"/>
          <w:szCs w:val="16"/>
          <w:lang w:val="uk-UA"/>
        </w:rPr>
      </w:pPr>
    </w:p>
    <w:p w14:paraId="7A6C876A" w14:textId="77777777" w:rsidR="00BB38F2" w:rsidRPr="00F460A9" w:rsidRDefault="00BB38F2">
      <w:pPr>
        <w:rPr>
          <w:rFonts w:ascii="Times New Roman" w:hAnsi="Times New Roman" w:cs="Times New Roman"/>
          <w:sz w:val="16"/>
          <w:szCs w:val="16"/>
          <w:lang w:val="uk-UA"/>
        </w:rPr>
      </w:pPr>
    </w:p>
    <w:p w14:paraId="14326B40" w14:textId="54DF8F7E" w:rsidR="00BB38F2" w:rsidRPr="00F460A9" w:rsidRDefault="00C7774F">
      <w:pPr>
        <w:jc w:val="center"/>
        <w:rPr>
          <w:rFonts w:ascii="Times New Roman" w:hAnsi="Times New Roman" w:cs="Times New Roman"/>
          <w:b/>
          <w:sz w:val="32"/>
          <w:szCs w:val="32"/>
          <w:lang w:val="uk-UA"/>
        </w:rPr>
      </w:pPr>
      <w:r w:rsidRPr="00F460A9">
        <w:rPr>
          <w:rFonts w:ascii="Times New Roman" w:hAnsi="Times New Roman" w:cs="Times New Roman"/>
          <w:b/>
          <w:sz w:val="32"/>
          <w:szCs w:val="32"/>
          <w:lang w:val="uk-UA"/>
        </w:rPr>
        <w:t>ЩОДЕННИК  ПРАКТИЧНОГО НАВЧАННЯ</w:t>
      </w:r>
    </w:p>
    <w:p w14:paraId="382FFA17" w14:textId="5357FF6F" w:rsidR="00BB38F2" w:rsidRPr="00032AE2" w:rsidRDefault="00032AE2">
      <w:pPr>
        <w:rPr>
          <w:rFonts w:ascii="Times New Roman" w:hAnsi="Times New Roman" w:cs="Times New Roman"/>
          <w:b/>
          <w:sz w:val="28"/>
          <w:szCs w:val="28"/>
          <w:u w:val="single"/>
          <w:lang w:val="uk-UA"/>
        </w:rPr>
      </w:pPr>
      <w:r>
        <w:rPr>
          <w:rFonts w:ascii="Times New Roman" w:hAnsi="Times New Roman" w:cs="Times New Roman"/>
          <w:b/>
          <w:sz w:val="28"/>
          <w:szCs w:val="28"/>
          <w:u w:val="single"/>
          <w:lang w:val="uk-UA"/>
        </w:rPr>
        <w:t xml:space="preserve">                                                                                                               </w:t>
      </w:r>
    </w:p>
    <w:p w14:paraId="07277386" w14:textId="77777777" w:rsidR="00BB38F2" w:rsidRPr="00F460A9" w:rsidRDefault="00C7774F">
      <w:pPr>
        <w:jc w:val="center"/>
        <w:rPr>
          <w:rFonts w:ascii="Times New Roman" w:hAnsi="Times New Roman" w:cs="Times New Roman"/>
          <w:sz w:val="18"/>
          <w:szCs w:val="18"/>
          <w:lang w:val="uk-UA"/>
        </w:rPr>
      </w:pPr>
      <w:r w:rsidRPr="00F460A9">
        <w:rPr>
          <w:rFonts w:ascii="Times New Roman" w:hAnsi="Times New Roman" w:cs="Times New Roman"/>
          <w:sz w:val="18"/>
          <w:szCs w:val="18"/>
          <w:lang w:val="uk-UA"/>
        </w:rPr>
        <w:t>(вид і назва )</w:t>
      </w:r>
    </w:p>
    <w:p w14:paraId="093B806C" w14:textId="4B0B0D23" w:rsidR="00BB38F2" w:rsidRPr="00032AE2" w:rsidRDefault="00C7774F">
      <w:pPr>
        <w:rPr>
          <w:rFonts w:ascii="Times New Roman" w:hAnsi="Times New Roman" w:cs="Times New Roman"/>
          <w:b/>
          <w:bCs/>
          <w:sz w:val="24"/>
          <w:szCs w:val="24"/>
          <w:u w:val="single"/>
          <w:lang w:val="uk-UA"/>
        </w:rPr>
      </w:pPr>
      <w:r w:rsidRPr="00F460A9">
        <w:rPr>
          <w:rFonts w:ascii="Times New Roman" w:hAnsi="Times New Roman" w:cs="Times New Roman"/>
          <w:sz w:val="24"/>
          <w:szCs w:val="24"/>
          <w:lang w:val="uk-UA"/>
        </w:rPr>
        <w:t xml:space="preserve">здобувача </w:t>
      </w:r>
      <w:r w:rsidR="00032AE2">
        <w:rPr>
          <w:rFonts w:ascii="Times New Roman" w:hAnsi="Times New Roman" w:cs="Times New Roman"/>
          <w:b/>
          <w:bCs/>
          <w:sz w:val="24"/>
          <w:szCs w:val="24"/>
          <w:u w:val="single"/>
          <w:lang w:val="uk-UA"/>
        </w:rPr>
        <w:t xml:space="preserve">                                                                                                            </w:t>
      </w:r>
    </w:p>
    <w:p w14:paraId="692A1355" w14:textId="77777777" w:rsidR="00BB38F2" w:rsidRPr="00032AE2" w:rsidRDefault="00C7774F">
      <w:pPr>
        <w:jc w:val="center"/>
        <w:rPr>
          <w:rFonts w:ascii="Times New Roman" w:hAnsi="Times New Roman" w:cs="Times New Roman"/>
          <w:lang w:val="uk-UA"/>
        </w:rPr>
      </w:pPr>
      <w:r w:rsidRPr="00032AE2">
        <w:rPr>
          <w:rFonts w:ascii="Times New Roman" w:hAnsi="Times New Roman" w:cs="Times New Roman"/>
          <w:lang w:val="uk-UA"/>
        </w:rPr>
        <w:t>(прізвище, ім’я, по батькові)</w:t>
      </w:r>
    </w:p>
    <w:p w14:paraId="06B47DB7" w14:textId="77777777" w:rsidR="00BB38F2" w:rsidRPr="00F460A9" w:rsidRDefault="00BB38F2">
      <w:pPr>
        <w:jc w:val="center"/>
        <w:rPr>
          <w:rFonts w:ascii="Times New Roman" w:hAnsi="Times New Roman" w:cs="Times New Roman"/>
          <w:sz w:val="24"/>
          <w:szCs w:val="24"/>
          <w:lang w:val="uk-UA"/>
        </w:rPr>
      </w:pPr>
    </w:p>
    <w:p w14:paraId="692FF84F" w14:textId="7236330E" w:rsidR="00BB38F2" w:rsidRPr="00F460A9" w:rsidRDefault="00C7774F">
      <w:pPr>
        <w:rPr>
          <w:rFonts w:ascii="Times New Roman" w:hAnsi="Times New Roman" w:cs="Times New Roman"/>
          <w:sz w:val="24"/>
          <w:szCs w:val="24"/>
          <w:lang w:val="uk-UA"/>
        </w:rPr>
      </w:pPr>
      <w:r w:rsidRPr="00F460A9">
        <w:rPr>
          <w:rFonts w:ascii="Times New Roman" w:hAnsi="Times New Roman" w:cs="Times New Roman"/>
          <w:sz w:val="24"/>
          <w:szCs w:val="24"/>
          <w:lang w:val="uk-UA"/>
        </w:rPr>
        <w:t xml:space="preserve">Факультет </w:t>
      </w:r>
      <w:r w:rsidR="00032AE2">
        <w:rPr>
          <w:rFonts w:ascii="Times New Roman" w:hAnsi="Times New Roman" w:cs="Times New Roman"/>
          <w:b/>
          <w:bCs/>
          <w:sz w:val="24"/>
          <w:szCs w:val="24"/>
          <w:u w:val="single"/>
          <w:lang w:val="uk-UA"/>
        </w:rPr>
        <w:t xml:space="preserve">                                </w:t>
      </w:r>
      <w:r w:rsidRPr="00F460A9">
        <w:rPr>
          <w:rFonts w:ascii="Times New Roman" w:hAnsi="Times New Roman" w:cs="Times New Roman"/>
          <w:b/>
          <w:sz w:val="24"/>
          <w:szCs w:val="24"/>
          <w:u w:val="single"/>
          <w:lang w:val="uk-UA"/>
        </w:rPr>
        <w:t>МЕДИЧНИЙ</w:t>
      </w:r>
      <w:r w:rsidR="00032AE2">
        <w:rPr>
          <w:rFonts w:ascii="Times New Roman" w:hAnsi="Times New Roman" w:cs="Times New Roman"/>
          <w:b/>
          <w:sz w:val="24"/>
          <w:szCs w:val="24"/>
          <w:u w:val="single"/>
          <w:lang w:val="uk-UA"/>
        </w:rPr>
        <w:t xml:space="preserve">                                                   </w:t>
      </w:r>
    </w:p>
    <w:p w14:paraId="597B971E" w14:textId="77777777" w:rsidR="00BB38F2" w:rsidRPr="00F460A9" w:rsidRDefault="00BB38F2">
      <w:pPr>
        <w:rPr>
          <w:rFonts w:ascii="Times New Roman" w:hAnsi="Times New Roman" w:cs="Times New Roman"/>
          <w:sz w:val="24"/>
          <w:szCs w:val="24"/>
          <w:lang w:val="uk-UA"/>
        </w:rPr>
      </w:pPr>
    </w:p>
    <w:p w14:paraId="6A977AAC" w14:textId="3ED0F4DC" w:rsidR="00BB38F2" w:rsidRPr="00F460A9" w:rsidRDefault="00C7774F">
      <w:pPr>
        <w:rPr>
          <w:rFonts w:ascii="Times New Roman" w:hAnsi="Times New Roman" w:cs="Times New Roman"/>
          <w:b/>
          <w:sz w:val="24"/>
          <w:szCs w:val="24"/>
          <w:u w:val="single"/>
          <w:lang w:val="uk-UA"/>
        </w:rPr>
      </w:pPr>
      <w:r w:rsidRPr="00F460A9">
        <w:rPr>
          <w:rFonts w:ascii="Times New Roman" w:hAnsi="Times New Roman" w:cs="Times New Roman"/>
          <w:sz w:val="24"/>
          <w:szCs w:val="24"/>
          <w:lang w:val="uk-UA"/>
        </w:rPr>
        <w:t xml:space="preserve">Кафедра </w:t>
      </w:r>
      <w:r w:rsidR="00032AE2">
        <w:rPr>
          <w:rFonts w:ascii="Times New Roman" w:hAnsi="Times New Roman" w:cs="Times New Roman"/>
          <w:b/>
          <w:sz w:val="24"/>
          <w:szCs w:val="24"/>
          <w:u w:val="single"/>
          <w:lang w:val="uk-UA"/>
        </w:rPr>
        <w:t xml:space="preserve">                                   </w:t>
      </w:r>
      <w:r w:rsidRPr="00F460A9">
        <w:rPr>
          <w:rFonts w:ascii="Times New Roman" w:hAnsi="Times New Roman" w:cs="Times New Roman"/>
          <w:b/>
          <w:sz w:val="24"/>
          <w:szCs w:val="24"/>
          <w:u w:val="single"/>
          <w:lang w:val="uk-UA"/>
        </w:rPr>
        <w:t>ПСИХОЛОГІЇ</w:t>
      </w:r>
      <w:r w:rsidR="00032AE2">
        <w:rPr>
          <w:rFonts w:ascii="Times New Roman" w:hAnsi="Times New Roman" w:cs="Times New Roman"/>
          <w:b/>
          <w:sz w:val="24"/>
          <w:szCs w:val="24"/>
          <w:u w:val="single"/>
          <w:lang w:val="uk-UA"/>
        </w:rPr>
        <w:t xml:space="preserve">                                                  </w:t>
      </w:r>
    </w:p>
    <w:p w14:paraId="5BB1F7AC" w14:textId="77777777" w:rsidR="00BB38F2" w:rsidRPr="00F460A9" w:rsidRDefault="00BB38F2">
      <w:pPr>
        <w:rPr>
          <w:rFonts w:ascii="Times New Roman" w:hAnsi="Times New Roman" w:cs="Times New Roman"/>
          <w:sz w:val="24"/>
          <w:szCs w:val="24"/>
          <w:lang w:val="uk-UA"/>
        </w:rPr>
      </w:pPr>
    </w:p>
    <w:p w14:paraId="52104847" w14:textId="6FBBE64A" w:rsidR="00BB38F2" w:rsidRPr="00F460A9" w:rsidRDefault="00C7774F">
      <w:pPr>
        <w:rPr>
          <w:rFonts w:ascii="Times New Roman" w:hAnsi="Times New Roman" w:cs="Times New Roman"/>
          <w:b/>
          <w:sz w:val="24"/>
          <w:szCs w:val="24"/>
          <w:u w:val="single"/>
          <w:lang w:val="uk-UA"/>
        </w:rPr>
      </w:pPr>
      <w:r w:rsidRPr="00F460A9">
        <w:rPr>
          <w:rFonts w:ascii="Times New Roman" w:hAnsi="Times New Roman" w:cs="Times New Roman"/>
          <w:sz w:val="24"/>
          <w:szCs w:val="24"/>
          <w:lang w:val="uk-UA"/>
        </w:rPr>
        <w:t xml:space="preserve">освітньо-кваліфікаційний  рівень </w:t>
      </w:r>
      <w:r w:rsidR="00032AE2">
        <w:rPr>
          <w:rFonts w:ascii="Times New Roman" w:hAnsi="Times New Roman" w:cs="Times New Roman"/>
          <w:b/>
          <w:sz w:val="24"/>
          <w:szCs w:val="24"/>
          <w:u w:val="single"/>
          <w:lang w:val="uk-UA"/>
        </w:rPr>
        <w:t xml:space="preserve">   </w:t>
      </w:r>
      <w:r w:rsidRPr="00F460A9">
        <w:rPr>
          <w:rFonts w:ascii="Times New Roman" w:hAnsi="Times New Roman" w:cs="Times New Roman"/>
          <w:b/>
          <w:sz w:val="24"/>
          <w:szCs w:val="24"/>
          <w:u w:val="single"/>
          <w:lang w:val="uk-UA"/>
        </w:rPr>
        <w:t>БАКАЛАВР</w:t>
      </w:r>
      <w:r w:rsidR="00032AE2">
        <w:rPr>
          <w:rFonts w:ascii="Times New Roman" w:hAnsi="Times New Roman" w:cs="Times New Roman"/>
          <w:b/>
          <w:sz w:val="24"/>
          <w:szCs w:val="24"/>
          <w:u w:val="single"/>
          <w:lang w:val="uk-UA"/>
        </w:rPr>
        <w:t xml:space="preserve">                                             </w:t>
      </w:r>
    </w:p>
    <w:p w14:paraId="5D57EC8F" w14:textId="77777777" w:rsidR="00BB38F2" w:rsidRPr="00F460A9" w:rsidRDefault="00BB38F2">
      <w:pPr>
        <w:rPr>
          <w:rFonts w:ascii="Times New Roman" w:hAnsi="Times New Roman" w:cs="Times New Roman"/>
          <w:sz w:val="24"/>
          <w:szCs w:val="24"/>
          <w:u w:val="single"/>
          <w:lang w:val="uk-UA"/>
        </w:rPr>
      </w:pPr>
    </w:p>
    <w:p w14:paraId="365F637E" w14:textId="586A4B70" w:rsidR="00BB38F2" w:rsidRPr="00F460A9" w:rsidRDefault="00C7774F">
      <w:pPr>
        <w:rPr>
          <w:sz w:val="24"/>
          <w:szCs w:val="24"/>
          <w:lang w:val="uk-UA"/>
        </w:rPr>
      </w:pPr>
      <w:r w:rsidRPr="00F460A9">
        <w:rPr>
          <w:rFonts w:ascii="Times New Roman" w:hAnsi="Times New Roman" w:cs="Times New Roman"/>
          <w:sz w:val="24"/>
          <w:szCs w:val="24"/>
          <w:lang w:val="uk-UA"/>
        </w:rPr>
        <w:t xml:space="preserve">спеціальність </w:t>
      </w:r>
      <w:r w:rsidR="00032AE2">
        <w:rPr>
          <w:rFonts w:ascii="Times New Roman" w:hAnsi="Times New Roman" w:cs="Times New Roman"/>
          <w:b/>
          <w:bCs/>
          <w:sz w:val="24"/>
          <w:szCs w:val="24"/>
          <w:u w:val="single"/>
          <w:lang w:val="uk-UA"/>
        </w:rPr>
        <w:t xml:space="preserve">                           </w:t>
      </w:r>
      <w:r w:rsidR="00A15824">
        <w:rPr>
          <w:rFonts w:ascii="Times New Roman" w:hAnsi="Times New Roman" w:cs="Times New Roman"/>
          <w:b/>
          <w:sz w:val="24"/>
          <w:szCs w:val="24"/>
          <w:u w:val="single"/>
          <w:lang w:val="uk-UA"/>
        </w:rPr>
        <w:t xml:space="preserve">С 4 </w:t>
      </w:r>
      <w:r w:rsidRPr="00F460A9">
        <w:rPr>
          <w:rFonts w:ascii="Times New Roman" w:hAnsi="Times New Roman" w:cs="Times New Roman"/>
          <w:b/>
          <w:sz w:val="24"/>
          <w:szCs w:val="24"/>
          <w:u w:val="single"/>
          <w:lang w:val="uk-UA"/>
        </w:rPr>
        <w:t xml:space="preserve"> «ПСИХОЛОГІЯ»</w:t>
      </w:r>
      <w:r w:rsidR="00032AE2">
        <w:rPr>
          <w:rFonts w:ascii="Times New Roman" w:hAnsi="Times New Roman" w:cs="Times New Roman"/>
          <w:b/>
          <w:sz w:val="24"/>
          <w:szCs w:val="24"/>
          <w:u w:val="single"/>
          <w:lang w:val="uk-UA"/>
        </w:rPr>
        <w:t xml:space="preserve">                                    </w:t>
      </w:r>
    </w:p>
    <w:p w14:paraId="3939BD46" w14:textId="77777777" w:rsidR="00BB38F2" w:rsidRPr="00F460A9" w:rsidRDefault="00C7774F">
      <w:pPr>
        <w:jc w:val="center"/>
        <w:rPr>
          <w:rFonts w:ascii="Times New Roman" w:hAnsi="Times New Roman" w:cs="Times New Roman"/>
          <w:sz w:val="24"/>
          <w:szCs w:val="24"/>
          <w:lang w:val="uk-UA"/>
        </w:rPr>
      </w:pPr>
      <w:r w:rsidRPr="00F460A9">
        <w:rPr>
          <w:rFonts w:ascii="Times New Roman" w:hAnsi="Times New Roman" w:cs="Times New Roman"/>
          <w:sz w:val="24"/>
          <w:szCs w:val="24"/>
          <w:lang w:val="uk-UA"/>
        </w:rPr>
        <w:t>(назва)</w:t>
      </w:r>
    </w:p>
    <w:p w14:paraId="1556DD45" w14:textId="69D41156" w:rsidR="00BB38F2" w:rsidRPr="00F460A9" w:rsidRDefault="00A15824" w:rsidP="00032AE2">
      <w:pPr>
        <w:ind w:left="1418"/>
        <w:rPr>
          <w:rFonts w:ascii="Times New Roman" w:hAnsi="Times New Roman" w:cs="Times New Roman"/>
          <w:b/>
          <w:sz w:val="24"/>
          <w:szCs w:val="24"/>
          <w:u w:val="single"/>
          <w:lang w:val="uk-UA"/>
        </w:rPr>
      </w:pPr>
      <w:r>
        <w:rPr>
          <w:rFonts w:ascii="Times New Roman" w:hAnsi="Times New Roman" w:cs="Times New Roman"/>
          <w:bCs/>
          <w:sz w:val="24"/>
          <w:szCs w:val="24"/>
          <w:lang w:val="uk-UA"/>
        </w:rPr>
        <w:t xml:space="preserve"> </w:t>
      </w:r>
      <w:r w:rsidR="00032AE2">
        <w:rPr>
          <w:rFonts w:ascii="Times New Roman" w:hAnsi="Times New Roman" w:cs="Times New Roman"/>
          <w:b/>
          <w:sz w:val="24"/>
          <w:szCs w:val="24"/>
          <w:u w:val="single"/>
          <w:lang w:val="uk-UA"/>
        </w:rPr>
        <w:t xml:space="preserve">                 </w:t>
      </w:r>
      <w:r w:rsidRPr="00A15824">
        <w:rPr>
          <w:rFonts w:ascii="Times New Roman" w:hAnsi="Times New Roman" w:cs="Times New Roman"/>
          <w:b/>
          <w:sz w:val="24"/>
          <w:szCs w:val="24"/>
          <w:u w:val="single"/>
          <w:lang w:val="uk-UA"/>
        </w:rPr>
        <w:t xml:space="preserve">2 </w:t>
      </w:r>
      <w:r w:rsidR="00C7774F" w:rsidRPr="00A15824">
        <w:rPr>
          <w:rFonts w:ascii="Times New Roman" w:hAnsi="Times New Roman" w:cs="Times New Roman"/>
          <w:b/>
          <w:sz w:val="24"/>
          <w:szCs w:val="24"/>
          <w:u w:val="single"/>
          <w:lang w:val="uk-UA"/>
        </w:rPr>
        <w:t xml:space="preserve"> курс, група ПС </w:t>
      </w:r>
      <w:r w:rsidR="00093A47" w:rsidRPr="00A15824">
        <w:rPr>
          <w:rFonts w:ascii="Times New Roman" w:hAnsi="Times New Roman" w:cs="Times New Roman"/>
          <w:b/>
          <w:sz w:val="24"/>
          <w:szCs w:val="24"/>
          <w:u w:val="single"/>
          <w:lang w:val="uk-UA"/>
        </w:rPr>
        <w:t>2</w:t>
      </w:r>
      <w:r w:rsidRPr="00A15824">
        <w:rPr>
          <w:rFonts w:ascii="Times New Roman" w:hAnsi="Times New Roman" w:cs="Times New Roman"/>
          <w:b/>
          <w:sz w:val="24"/>
          <w:szCs w:val="24"/>
          <w:u w:val="single"/>
          <w:lang w:val="uk-UA"/>
        </w:rPr>
        <w:t>1-29</w:t>
      </w:r>
      <w:r w:rsidR="00032AE2">
        <w:rPr>
          <w:rFonts w:ascii="Times New Roman" w:hAnsi="Times New Roman" w:cs="Times New Roman"/>
          <w:b/>
          <w:sz w:val="24"/>
          <w:szCs w:val="24"/>
          <w:u w:val="single"/>
          <w:lang w:val="uk-UA"/>
        </w:rPr>
        <w:t xml:space="preserve">     </w:t>
      </w:r>
      <w:r w:rsidRPr="00A15824">
        <w:rPr>
          <w:rFonts w:ascii="Times New Roman" w:hAnsi="Times New Roman" w:cs="Times New Roman"/>
          <w:b/>
          <w:sz w:val="24"/>
          <w:szCs w:val="24"/>
          <w:u w:val="single"/>
          <w:lang w:val="uk-UA"/>
        </w:rPr>
        <w:t>3</w:t>
      </w:r>
      <w:r w:rsidR="00C7774F" w:rsidRPr="00A15824">
        <w:rPr>
          <w:rFonts w:ascii="Times New Roman" w:hAnsi="Times New Roman" w:cs="Times New Roman"/>
          <w:b/>
          <w:sz w:val="24"/>
          <w:szCs w:val="24"/>
          <w:u w:val="single"/>
          <w:lang w:val="uk-UA"/>
        </w:rPr>
        <w:t xml:space="preserve"> семестр</w:t>
      </w:r>
      <w:r w:rsidR="00032AE2">
        <w:rPr>
          <w:rFonts w:ascii="Times New Roman" w:hAnsi="Times New Roman" w:cs="Times New Roman"/>
          <w:b/>
          <w:sz w:val="24"/>
          <w:szCs w:val="24"/>
          <w:u w:val="single"/>
          <w:lang w:val="uk-UA"/>
        </w:rPr>
        <w:t xml:space="preserve">                       </w:t>
      </w:r>
    </w:p>
    <w:p w14:paraId="43FFA1E5" w14:textId="77777777" w:rsidR="00BB38F2" w:rsidRPr="00F460A9" w:rsidRDefault="00BB38F2">
      <w:pPr>
        <w:rPr>
          <w:rFonts w:ascii="Times New Roman" w:hAnsi="Times New Roman" w:cs="Times New Roman"/>
          <w:sz w:val="24"/>
          <w:szCs w:val="24"/>
          <w:lang w:val="uk-UA"/>
        </w:rPr>
      </w:pPr>
    </w:p>
    <w:p w14:paraId="0BFE325C" w14:textId="77777777" w:rsidR="00BB38F2" w:rsidRPr="00F460A9" w:rsidRDefault="00BB38F2">
      <w:pPr>
        <w:rPr>
          <w:rFonts w:ascii="Times New Roman" w:hAnsi="Times New Roman" w:cs="Times New Roman"/>
          <w:sz w:val="16"/>
          <w:szCs w:val="16"/>
          <w:lang w:val="uk-UA"/>
        </w:rPr>
      </w:pPr>
    </w:p>
    <w:p w14:paraId="6D05C86E" w14:textId="77777777" w:rsidR="00BB38F2" w:rsidRPr="00F460A9" w:rsidRDefault="00BB38F2">
      <w:pPr>
        <w:rPr>
          <w:rFonts w:ascii="Times New Roman" w:hAnsi="Times New Roman" w:cs="Times New Roman"/>
          <w:sz w:val="16"/>
          <w:szCs w:val="16"/>
          <w:lang w:val="uk-UA"/>
        </w:rPr>
      </w:pPr>
    </w:p>
    <w:p w14:paraId="37DA14CE" w14:textId="77777777" w:rsidR="00BB38F2" w:rsidRPr="00F460A9" w:rsidRDefault="00BB38F2">
      <w:pPr>
        <w:rPr>
          <w:rFonts w:ascii="Times New Roman" w:hAnsi="Times New Roman" w:cs="Times New Roman"/>
          <w:sz w:val="16"/>
          <w:szCs w:val="16"/>
          <w:lang w:val="uk-UA"/>
        </w:rPr>
      </w:pPr>
    </w:p>
    <w:p w14:paraId="6590DD84" w14:textId="77777777" w:rsidR="00BB38F2" w:rsidRPr="00F460A9" w:rsidRDefault="00BB38F2">
      <w:pPr>
        <w:rPr>
          <w:rFonts w:ascii="Times New Roman" w:hAnsi="Times New Roman" w:cs="Times New Roman"/>
          <w:sz w:val="16"/>
          <w:szCs w:val="16"/>
          <w:lang w:val="uk-UA"/>
        </w:rPr>
      </w:pPr>
    </w:p>
    <w:p w14:paraId="3A358ED5"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Здобувач_____________________________</w:t>
      </w:r>
    </w:p>
    <w:p w14:paraId="1664E491" w14:textId="77777777" w:rsidR="00BB38F2" w:rsidRPr="00F460A9" w:rsidRDefault="00C7774F">
      <w:pPr>
        <w:ind w:left="2835"/>
        <w:jc w:val="center"/>
        <w:rPr>
          <w:rFonts w:ascii="Times New Roman" w:hAnsi="Times New Roman" w:cs="Times New Roman"/>
          <w:sz w:val="16"/>
          <w:szCs w:val="16"/>
          <w:lang w:val="uk-UA"/>
        </w:rPr>
      </w:pPr>
      <w:r w:rsidRPr="00F460A9">
        <w:rPr>
          <w:rFonts w:ascii="Times New Roman" w:hAnsi="Times New Roman" w:cs="Times New Roman"/>
          <w:sz w:val="16"/>
          <w:szCs w:val="16"/>
          <w:lang w:val="uk-UA"/>
        </w:rPr>
        <w:t>(прізвище, ім’я, по батькові)</w:t>
      </w:r>
    </w:p>
    <w:p w14:paraId="08C9D433"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прибув на підприємство, організацію, установу</w:t>
      </w:r>
    </w:p>
    <w:p w14:paraId="00623AF9" w14:textId="77777777" w:rsidR="00BB38F2" w:rsidRPr="00F460A9" w:rsidRDefault="00C7774F">
      <w:pPr>
        <w:ind w:left="2835"/>
        <w:rPr>
          <w:rFonts w:ascii="Times New Roman" w:hAnsi="Times New Roman" w:cs="Times New Roman"/>
          <w:b/>
          <w:lang w:val="uk-UA"/>
        </w:rPr>
      </w:pPr>
      <w:r w:rsidRPr="00F460A9">
        <w:rPr>
          <w:rFonts w:ascii="Times New Roman" w:hAnsi="Times New Roman" w:cs="Times New Roman"/>
          <w:b/>
          <w:lang w:val="uk-UA"/>
        </w:rPr>
        <w:t>Печатка</w:t>
      </w:r>
    </w:p>
    <w:p w14:paraId="66D466F6"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підприємства, організації, установи</w:t>
      </w:r>
      <w:r w:rsidRPr="00F460A9">
        <w:rPr>
          <w:rFonts w:ascii="Times New Roman" w:hAnsi="Times New Roman" w:cs="Times New Roman"/>
          <w:lang w:val="uk-UA"/>
        </w:rPr>
        <w:tab/>
      </w:r>
    </w:p>
    <w:p w14:paraId="16412159"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“___” __________________ 20___року</w:t>
      </w:r>
    </w:p>
    <w:p w14:paraId="68AB96FE" w14:textId="77777777" w:rsidR="00BB38F2" w:rsidRPr="00F460A9" w:rsidRDefault="00C7774F">
      <w:pPr>
        <w:rPr>
          <w:rFonts w:ascii="Times New Roman" w:hAnsi="Times New Roman" w:cs="Times New Roman"/>
          <w:lang w:val="uk-UA"/>
        </w:rPr>
      </w:pPr>
      <w:r w:rsidRPr="00F460A9">
        <w:rPr>
          <w:rFonts w:ascii="Times New Roman" w:hAnsi="Times New Roman" w:cs="Times New Roman"/>
          <w:lang w:val="uk-UA"/>
        </w:rPr>
        <w:t xml:space="preserve">                                                ________________________________</w:t>
      </w:r>
    </w:p>
    <w:p w14:paraId="4B489022" w14:textId="77777777" w:rsidR="00BB38F2" w:rsidRPr="00F460A9" w:rsidRDefault="00C7774F">
      <w:pPr>
        <w:ind w:left="2835"/>
        <w:rPr>
          <w:rFonts w:ascii="Times New Roman" w:hAnsi="Times New Roman" w:cs="Times New Roman"/>
          <w:sz w:val="16"/>
          <w:szCs w:val="16"/>
          <w:lang w:val="uk-UA"/>
        </w:rPr>
      </w:pPr>
      <w:r w:rsidRPr="00F460A9">
        <w:rPr>
          <w:rFonts w:ascii="Times New Roman" w:hAnsi="Times New Roman" w:cs="Times New Roman"/>
          <w:sz w:val="16"/>
          <w:szCs w:val="16"/>
          <w:lang w:val="uk-UA"/>
        </w:rPr>
        <w:t>(підпис)    (посада, прізвище та ініціали відповідальної особи)</w:t>
      </w:r>
    </w:p>
    <w:p w14:paraId="3E60A754" w14:textId="77777777" w:rsidR="00BB38F2" w:rsidRPr="00F460A9" w:rsidRDefault="00BB38F2">
      <w:pPr>
        <w:ind w:left="2835"/>
        <w:rPr>
          <w:rFonts w:ascii="Times New Roman" w:hAnsi="Times New Roman" w:cs="Times New Roman"/>
          <w:lang w:val="uk-UA"/>
        </w:rPr>
      </w:pPr>
    </w:p>
    <w:p w14:paraId="397E4B98" w14:textId="77777777" w:rsidR="00BB38F2" w:rsidRPr="00F460A9" w:rsidRDefault="00BB38F2">
      <w:pPr>
        <w:ind w:left="2835"/>
        <w:rPr>
          <w:rFonts w:ascii="Times New Roman" w:hAnsi="Times New Roman" w:cs="Times New Roman"/>
          <w:lang w:val="uk-UA"/>
        </w:rPr>
      </w:pPr>
    </w:p>
    <w:p w14:paraId="61CED8C6" w14:textId="77777777" w:rsidR="00BB38F2" w:rsidRPr="00F460A9" w:rsidRDefault="00BB38F2">
      <w:pPr>
        <w:ind w:left="2835"/>
        <w:rPr>
          <w:rFonts w:ascii="Times New Roman" w:hAnsi="Times New Roman" w:cs="Times New Roman"/>
          <w:lang w:val="uk-UA"/>
        </w:rPr>
      </w:pPr>
    </w:p>
    <w:p w14:paraId="366CC1C4"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Вибув з підприємства, організації, установи</w:t>
      </w:r>
    </w:p>
    <w:p w14:paraId="19670B5E" w14:textId="77777777" w:rsidR="00BB38F2" w:rsidRPr="00F460A9" w:rsidRDefault="00C7774F">
      <w:pPr>
        <w:ind w:left="2835"/>
        <w:rPr>
          <w:rFonts w:ascii="Times New Roman" w:hAnsi="Times New Roman" w:cs="Times New Roman"/>
          <w:b/>
          <w:lang w:val="uk-UA"/>
        </w:rPr>
      </w:pPr>
      <w:r w:rsidRPr="00F460A9">
        <w:rPr>
          <w:rFonts w:ascii="Times New Roman" w:hAnsi="Times New Roman" w:cs="Times New Roman"/>
          <w:b/>
          <w:lang w:val="uk-UA"/>
        </w:rPr>
        <w:t>Печатка</w:t>
      </w:r>
    </w:p>
    <w:p w14:paraId="4C443A55"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Підприємства, організації, установи</w:t>
      </w:r>
      <w:r w:rsidRPr="00F460A9">
        <w:rPr>
          <w:rFonts w:ascii="Times New Roman" w:hAnsi="Times New Roman" w:cs="Times New Roman"/>
          <w:lang w:val="uk-UA"/>
        </w:rPr>
        <w:tab/>
      </w:r>
    </w:p>
    <w:p w14:paraId="7E26BDEC"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 xml:space="preserve">  “___” ________________ 20___ року </w:t>
      </w:r>
    </w:p>
    <w:p w14:paraId="0EBA4FDE" w14:textId="77777777" w:rsidR="00BB38F2" w:rsidRPr="00F460A9" w:rsidRDefault="00C7774F">
      <w:pPr>
        <w:ind w:left="2835"/>
        <w:rPr>
          <w:rFonts w:ascii="Times New Roman" w:hAnsi="Times New Roman" w:cs="Times New Roman"/>
          <w:lang w:val="uk-UA"/>
        </w:rPr>
      </w:pPr>
      <w:r w:rsidRPr="00F460A9">
        <w:rPr>
          <w:rFonts w:ascii="Times New Roman" w:hAnsi="Times New Roman" w:cs="Times New Roman"/>
          <w:lang w:val="uk-UA"/>
        </w:rPr>
        <w:t>_________________________________</w:t>
      </w:r>
    </w:p>
    <w:p w14:paraId="2B917586" w14:textId="07A9F493" w:rsidR="00BB38F2" w:rsidRDefault="00C7774F">
      <w:pPr>
        <w:ind w:left="2835"/>
        <w:rPr>
          <w:rFonts w:ascii="Times New Roman" w:hAnsi="Times New Roman" w:cs="Times New Roman"/>
          <w:sz w:val="16"/>
          <w:szCs w:val="16"/>
          <w:lang w:val="uk-UA"/>
        </w:rPr>
      </w:pPr>
      <w:r w:rsidRPr="00F460A9">
        <w:rPr>
          <w:rFonts w:ascii="Times New Roman" w:hAnsi="Times New Roman" w:cs="Times New Roman"/>
          <w:sz w:val="16"/>
          <w:szCs w:val="16"/>
          <w:lang w:val="uk-UA"/>
        </w:rPr>
        <w:t>(підпис)   (посада, прізвище та ініціали відповідальної особи)</w:t>
      </w:r>
    </w:p>
    <w:p w14:paraId="1E186733" w14:textId="77777777" w:rsidR="00032AE2" w:rsidRPr="00F460A9" w:rsidRDefault="00032AE2">
      <w:pPr>
        <w:ind w:left="2835"/>
        <w:rPr>
          <w:rFonts w:ascii="Times New Roman" w:hAnsi="Times New Roman" w:cs="Times New Roman"/>
          <w:sz w:val="16"/>
          <w:szCs w:val="16"/>
          <w:lang w:val="uk-UA"/>
        </w:rPr>
      </w:pPr>
    </w:p>
    <w:p w14:paraId="5E8F468B" w14:textId="77777777" w:rsidR="00C7774F" w:rsidRPr="00F460A9" w:rsidRDefault="00C7774F" w:rsidP="00C7774F">
      <w:pPr>
        <w:ind w:left="142"/>
        <w:jc w:val="center"/>
        <w:rPr>
          <w:rFonts w:ascii="Times New Roman" w:hAnsi="Times New Roman" w:cs="Times New Roman"/>
          <w:sz w:val="22"/>
          <w:szCs w:val="22"/>
          <w:lang w:val="uk-UA"/>
        </w:rPr>
      </w:pPr>
      <w:r w:rsidRPr="00F460A9">
        <w:rPr>
          <w:rFonts w:ascii="Times New Roman" w:hAnsi="Times New Roman" w:cs="Times New Roman"/>
          <w:b/>
          <w:sz w:val="22"/>
          <w:szCs w:val="22"/>
          <w:lang w:val="uk-UA"/>
        </w:rPr>
        <w:lastRenderedPageBreak/>
        <w:t>Календарний графік проходження практичного навчання</w:t>
      </w:r>
    </w:p>
    <w:tbl>
      <w:tblPr>
        <w:tblW w:w="81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
        <w:gridCol w:w="475"/>
        <w:gridCol w:w="5103"/>
        <w:gridCol w:w="426"/>
        <w:gridCol w:w="425"/>
        <w:gridCol w:w="425"/>
        <w:gridCol w:w="568"/>
        <w:gridCol w:w="590"/>
      </w:tblGrid>
      <w:tr w:rsidR="00C7774F" w:rsidRPr="00F460A9" w14:paraId="56CB756A" w14:textId="77777777" w:rsidTr="001A393C">
        <w:trPr>
          <w:gridAfter w:val="1"/>
          <w:wAfter w:w="590" w:type="dxa"/>
          <w:cantSplit/>
          <w:trHeight w:val="562"/>
        </w:trPr>
        <w:tc>
          <w:tcPr>
            <w:tcW w:w="568" w:type="dxa"/>
            <w:gridSpan w:val="2"/>
            <w:vAlign w:val="center"/>
          </w:tcPr>
          <w:p w14:paraId="39922B3F" w14:textId="77777777" w:rsidR="00C7774F" w:rsidRPr="00F460A9" w:rsidRDefault="00C7774F" w:rsidP="00C7774F">
            <w:pPr>
              <w:ind w:left="-108" w:right="-108"/>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 xml:space="preserve">№ </w:t>
            </w:r>
          </w:p>
          <w:p w14:paraId="3791E72E" w14:textId="77777777" w:rsidR="00C7774F" w:rsidRPr="00F460A9" w:rsidRDefault="00C7774F" w:rsidP="00C7774F">
            <w:pPr>
              <w:ind w:left="-108" w:right="-108"/>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з/п</w:t>
            </w:r>
          </w:p>
        </w:tc>
        <w:tc>
          <w:tcPr>
            <w:tcW w:w="5103" w:type="dxa"/>
            <w:vAlign w:val="center"/>
          </w:tcPr>
          <w:p w14:paraId="735E9AA3" w14:textId="77777777" w:rsidR="00C7774F" w:rsidRPr="00F460A9" w:rsidRDefault="00C7774F" w:rsidP="00C7774F">
            <w:pPr>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Назви робіт</w:t>
            </w:r>
          </w:p>
        </w:tc>
        <w:tc>
          <w:tcPr>
            <w:tcW w:w="1844" w:type="dxa"/>
            <w:gridSpan w:val="4"/>
            <w:vAlign w:val="center"/>
          </w:tcPr>
          <w:p w14:paraId="0F5F51A2" w14:textId="77777777" w:rsidR="00C7774F" w:rsidRPr="00F460A9" w:rsidRDefault="00C7774F" w:rsidP="00C7774F">
            <w:pPr>
              <w:jc w:val="center"/>
              <w:rPr>
                <w:rFonts w:ascii="Times New Roman" w:hAnsi="Times New Roman" w:cs="Times New Roman"/>
                <w:sz w:val="16"/>
                <w:szCs w:val="16"/>
                <w:lang w:val="uk-UA"/>
              </w:rPr>
            </w:pPr>
            <w:r w:rsidRPr="00F460A9">
              <w:rPr>
                <w:rFonts w:ascii="Times New Roman" w:hAnsi="Times New Roman" w:cs="Times New Roman"/>
                <w:sz w:val="16"/>
                <w:szCs w:val="16"/>
                <w:lang w:val="uk-UA"/>
              </w:rPr>
              <w:t>Тижні проходження практичного навчання</w:t>
            </w:r>
          </w:p>
        </w:tc>
      </w:tr>
      <w:tr w:rsidR="00C7774F" w:rsidRPr="00F460A9" w14:paraId="694BFABA" w14:textId="77777777" w:rsidTr="001A393C">
        <w:trPr>
          <w:gridAfter w:val="1"/>
          <w:wAfter w:w="590" w:type="dxa"/>
        </w:trPr>
        <w:tc>
          <w:tcPr>
            <w:tcW w:w="568" w:type="dxa"/>
            <w:gridSpan w:val="2"/>
            <w:vAlign w:val="center"/>
          </w:tcPr>
          <w:p w14:paraId="56643AE0" w14:textId="77777777" w:rsidR="00C7774F" w:rsidRPr="00F460A9" w:rsidRDefault="00C7774F" w:rsidP="00C7774F">
            <w:pPr>
              <w:jc w:val="center"/>
              <w:rPr>
                <w:rFonts w:ascii="Times New Roman" w:hAnsi="Times New Roman" w:cs="Times New Roman"/>
                <w:sz w:val="22"/>
                <w:szCs w:val="22"/>
                <w:lang w:val="uk-UA"/>
              </w:rPr>
            </w:pPr>
          </w:p>
        </w:tc>
        <w:tc>
          <w:tcPr>
            <w:tcW w:w="5103" w:type="dxa"/>
            <w:vAlign w:val="center"/>
          </w:tcPr>
          <w:p w14:paraId="5E337545" w14:textId="77777777" w:rsidR="00C7774F" w:rsidRPr="00F460A9" w:rsidRDefault="00C7774F" w:rsidP="00C7774F">
            <w:pPr>
              <w:jc w:val="center"/>
              <w:rPr>
                <w:rFonts w:ascii="Times New Roman" w:hAnsi="Times New Roman" w:cs="Times New Roman"/>
                <w:sz w:val="22"/>
                <w:szCs w:val="22"/>
                <w:lang w:val="uk-UA"/>
              </w:rPr>
            </w:pPr>
          </w:p>
        </w:tc>
        <w:tc>
          <w:tcPr>
            <w:tcW w:w="426" w:type="dxa"/>
            <w:vAlign w:val="center"/>
          </w:tcPr>
          <w:p w14:paraId="7726C65C" w14:textId="77777777" w:rsidR="00C7774F" w:rsidRPr="00F460A9" w:rsidRDefault="00C7774F" w:rsidP="00C7774F">
            <w:pPr>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1</w:t>
            </w:r>
          </w:p>
        </w:tc>
        <w:tc>
          <w:tcPr>
            <w:tcW w:w="425" w:type="dxa"/>
            <w:vAlign w:val="center"/>
          </w:tcPr>
          <w:p w14:paraId="25949FA6" w14:textId="77777777" w:rsidR="00C7774F" w:rsidRPr="00F460A9" w:rsidRDefault="00C7774F" w:rsidP="00C7774F">
            <w:pPr>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2</w:t>
            </w:r>
          </w:p>
        </w:tc>
        <w:tc>
          <w:tcPr>
            <w:tcW w:w="425" w:type="dxa"/>
            <w:vAlign w:val="center"/>
          </w:tcPr>
          <w:p w14:paraId="51BD7041" w14:textId="77777777" w:rsidR="00C7774F" w:rsidRPr="00F460A9" w:rsidRDefault="00C7774F" w:rsidP="00C7774F">
            <w:pPr>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3</w:t>
            </w:r>
          </w:p>
        </w:tc>
        <w:tc>
          <w:tcPr>
            <w:tcW w:w="568" w:type="dxa"/>
            <w:vAlign w:val="center"/>
          </w:tcPr>
          <w:p w14:paraId="6B885C5B" w14:textId="77777777" w:rsidR="00C7774F" w:rsidRPr="00F460A9" w:rsidRDefault="00C7774F" w:rsidP="00C7774F">
            <w:pPr>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4</w:t>
            </w:r>
          </w:p>
        </w:tc>
      </w:tr>
      <w:tr w:rsidR="00C7774F" w:rsidRPr="00F460A9" w14:paraId="6F67723D" w14:textId="77777777" w:rsidTr="001A393C">
        <w:trPr>
          <w:gridAfter w:val="1"/>
          <w:wAfter w:w="590" w:type="dxa"/>
        </w:trPr>
        <w:tc>
          <w:tcPr>
            <w:tcW w:w="568" w:type="dxa"/>
            <w:gridSpan w:val="2"/>
            <w:vAlign w:val="center"/>
          </w:tcPr>
          <w:p w14:paraId="22DEB286" w14:textId="3604AAC4" w:rsidR="00C7774F" w:rsidRPr="00F460A9" w:rsidRDefault="001A393C" w:rsidP="00C7774F">
            <w:pPr>
              <w:jc w:val="center"/>
              <w:rPr>
                <w:rFonts w:ascii="Times New Roman" w:hAnsi="Times New Roman" w:cs="Times New Roman"/>
                <w:b/>
                <w:bCs/>
                <w:sz w:val="22"/>
                <w:szCs w:val="22"/>
                <w:lang w:val="uk-UA"/>
              </w:rPr>
            </w:pPr>
            <w:r w:rsidRPr="00F460A9">
              <w:rPr>
                <w:rFonts w:ascii="Times New Roman" w:hAnsi="Times New Roman" w:cs="Times New Roman"/>
                <w:b/>
                <w:bCs/>
                <w:sz w:val="22"/>
                <w:szCs w:val="22"/>
                <w:lang w:val="uk-UA"/>
              </w:rPr>
              <w:t>1</w:t>
            </w:r>
          </w:p>
        </w:tc>
        <w:tc>
          <w:tcPr>
            <w:tcW w:w="6947" w:type="dxa"/>
            <w:gridSpan w:val="5"/>
            <w:vAlign w:val="center"/>
          </w:tcPr>
          <w:p w14:paraId="5473894F" w14:textId="4F4DC2C2" w:rsidR="00C7774F" w:rsidRPr="00F460A9" w:rsidRDefault="000B5088" w:rsidP="000B5088">
            <w:pPr>
              <w:shd w:val="clear" w:color="auto" w:fill="FFFFFF"/>
              <w:jc w:val="center"/>
              <w:outlineLvl w:val="2"/>
              <w:rPr>
                <w:rFonts w:ascii="Times New Roman" w:eastAsia="Times New Roman" w:hAnsi="Times New Roman" w:cs="Times New Roman"/>
                <w:b/>
                <w:bCs/>
                <w:color w:val="0D0D0D"/>
                <w:sz w:val="24"/>
                <w:szCs w:val="24"/>
                <w:lang w:val="uk-UA" w:eastAsia="ru-RU"/>
              </w:rPr>
            </w:pPr>
            <w:r w:rsidRPr="00F460A9">
              <w:rPr>
                <w:rFonts w:ascii="Times New Roman" w:eastAsia="Times New Roman" w:hAnsi="Times New Roman" w:cs="Times New Roman"/>
                <w:b/>
                <w:bCs/>
                <w:color w:val="0D0D0D"/>
                <w:sz w:val="24"/>
                <w:szCs w:val="24"/>
                <w:lang w:val="uk-UA" w:eastAsia="ru-RU"/>
              </w:rPr>
              <w:t>Загальна психологія</w:t>
            </w:r>
          </w:p>
        </w:tc>
      </w:tr>
      <w:tr w:rsidR="00C7774F" w:rsidRPr="00032AE2" w14:paraId="71906A80" w14:textId="77777777" w:rsidTr="001A393C">
        <w:trPr>
          <w:gridAfter w:val="1"/>
          <w:wAfter w:w="590" w:type="dxa"/>
        </w:trPr>
        <w:tc>
          <w:tcPr>
            <w:tcW w:w="568" w:type="dxa"/>
            <w:gridSpan w:val="2"/>
            <w:vAlign w:val="center"/>
          </w:tcPr>
          <w:p w14:paraId="6E96867E" w14:textId="77777777" w:rsidR="00C7774F" w:rsidRPr="00611499" w:rsidRDefault="00C7774F" w:rsidP="00C7774F">
            <w:pPr>
              <w:spacing w:line="360" w:lineRule="auto"/>
              <w:jc w:val="center"/>
              <w:rPr>
                <w:rFonts w:ascii="Times New Roman" w:hAnsi="Times New Roman" w:cs="Times New Roman"/>
                <w:sz w:val="22"/>
                <w:szCs w:val="22"/>
                <w:lang w:val="uk-UA"/>
              </w:rPr>
            </w:pPr>
            <w:r w:rsidRPr="00611499">
              <w:rPr>
                <w:rFonts w:ascii="Times New Roman" w:hAnsi="Times New Roman" w:cs="Times New Roman"/>
                <w:sz w:val="22"/>
                <w:szCs w:val="22"/>
                <w:lang w:val="uk-UA"/>
              </w:rPr>
              <w:t>1.1</w:t>
            </w:r>
          </w:p>
        </w:tc>
        <w:tc>
          <w:tcPr>
            <w:tcW w:w="5103" w:type="dxa"/>
            <w:vAlign w:val="center"/>
          </w:tcPr>
          <w:p w14:paraId="678FE30E" w14:textId="77777777" w:rsidR="000B5088" w:rsidRPr="00F460A9" w:rsidRDefault="000B5088" w:rsidP="000B5088">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1. Дослідження самооцінки особистості</w:t>
            </w:r>
          </w:p>
          <w:p w14:paraId="16069131" w14:textId="67219B92"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Провести дослідження самооцінки за допомогою методики «Сходинки» або іншої навчальної методики. Обробити результати, визначити рівень самооцінки та зробити короткий висновок.</w:t>
            </w:r>
          </w:p>
          <w:p w14:paraId="2C528697" w14:textId="77777777" w:rsidR="001A393C"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протокол дослідження, результати підрахунку та висновок.</w:t>
            </w:r>
          </w:p>
          <w:p w14:paraId="6B8CA82C" w14:textId="12290C05"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tc>
        <w:tc>
          <w:tcPr>
            <w:tcW w:w="426" w:type="dxa"/>
            <w:vAlign w:val="center"/>
          </w:tcPr>
          <w:p w14:paraId="0E1C9ADF" w14:textId="77777777" w:rsidR="00C7774F" w:rsidRPr="00F460A9" w:rsidRDefault="00C7774F" w:rsidP="00C7774F">
            <w:pPr>
              <w:jc w:val="center"/>
              <w:rPr>
                <w:rFonts w:ascii="Times New Roman" w:hAnsi="Times New Roman" w:cs="Times New Roman"/>
                <w:sz w:val="22"/>
                <w:szCs w:val="22"/>
                <w:lang w:val="uk-UA"/>
              </w:rPr>
            </w:pPr>
          </w:p>
        </w:tc>
        <w:tc>
          <w:tcPr>
            <w:tcW w:w="425" w:type="dxa"/>
            <w:vAlign w:val="center"/>
          </w:tcPr>
          <w:p w14:paraId="7A6E0C4A" w14:textId="77777777" w:rsidR="00C7774F" w:rsidRPr="00F460A9" w:rsidRDefault="00C7774F" w:rsidP="00C7774F">
            <w:pPr>
              <w:jc w:val="center"/>
              <w:rPr>
                <w:rFonts w:ascii="Times New Roman" w:hAnsi="Times New Roman" w:cs="Times New Roman"/>
                <w:sz w:val="22"/>
                <w:szCs w:val="22"/>
                <w:lang w:val="uk-UA"/>
              </w:rPr>
            </w:pPr>
          </w:p>
        </w:tc>
        <w:tc>
          <w:tcPr>
            <w:tcW w:w="425" w:type="dxa"/>
            <w:vAlign w:val="center"/>
          </w:tcPr>
          <w:p w14:paraId="6ADA6452" w14:textId="77777777" w:rsidR="00C7774F" w:rsidRPr="00F460A9" w:rsidRDefault="00C7774F" w:rsidP="00C7774F">
            <w:pPr>
              <w:jc w:val="center"/>
              <w:rPr>
                <w:rFonts w:ascii="Times New Roman" w:hAnsi="Times New Roman" w:cs="Times New Roman"/>
                <w:sz w:val="22"/>
                <w:szCs w:val="22"/>
                <w:lang w:val="uk-UA"/>
              </w:rPr>
            </w:pPr>
          </w:p>
        </w:tc>
        <w:tc>
          <w:tcPr>
            <w:tcW w:w="568" w:type="dxa"/>
            <w:vAlign w:val="center"/>
          </w:tcPr>
          <w:p w14:paraId="57479E4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A3AE0B7" w14:textId="77777777" w:rsidTr="001A393C">
        <w:trPr>
          <w:gridAfter w:val="1"/>
          <w:wAfter w:w="590" w:type="dxa"/>
        </w:trPr>
        <w:tc>
          <w:tcPr>
            <w:tcW w:w="568" w:type="dxa"/>
            <w:gridSpan w:val="2"/>
            <w:vAlign w:val="center"/>
          </w:tcPr>
          <w:p w14:paraId="4C52A6BD" w14:textId="77777777" w:rsidR="00C7774F" w:rsidRPr="00611499" w:rsidRDefault="00C7774F" w:rsidP="00C7774F">
            <w:pPr>
              <w:spacing w:line="360" w:lineRule="auto"/>
              <w:jc w:val="center"/>
              <w:rPr>
                <w:rFonts w:ascii="Times New Roman" w:hAnsi="Times New Roman" w:cs="Times New Roman"/>
                <w:sz w:val="22"/>
                <w:szCs w:val="22"/>
                <w:lang w:val="uk-UA"/>
              </w:rPr>
            </w:pPr>
            <w:r w:rsidRPr="00611499">
              <w:rPr>
                <w:rFonts w:ascii="Times New Roman" w:hAnsi="Times New Roman" w:cs="Times New Roman"/>
                <w:sz w:val="22"/>
                <w:szCs w:val="22"/>
                <w:lang w:val="uk-UA"/>
              </w:rPr>
              <w:t>1.2</w:t>
            </w:r>
          </w:p>
        </w:tc>
        <w:tc>
          <w:tcPr>
            <w:tcW w:w="5103" w:type="dxa"/>
            <w:vAlign w:val="center"/>
          </w:tcPr>
          <w:p w14:paraId="4FE83FAD" w14:textId="77777777" w:rsidR="000B5088" w:rsidRPr="00F460A9" w:rsidRDefault="000B5088" w:rsidP="000B5088">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2. Дослідження властивостей уваги</w:t>
            </w:r>
          </w:p>
          <w:p w14:paraId="1BDFA292" w14:textId="757EBB3F"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 xml:space="preserve">Завдання: Провести дослідження концентрації та стійкості уваги за допомогою таблиць </w:t>
            </w:r>
            <w:proofErr w:type="spellStart"/>
            <w:r w:rsidRPr="00F460A9">
              <w:rPr>
                <w:rFonts w:ascii="Times New Roman" w:eastAsia="Times New Roman" w:hAnsi="Times New Roman" w:cs="Times New Roman"/>
                <w:color w:val="0D0D0D"/>
                <w:sz w:val="22"/>
                <w:szCs w:val="22"/>
                <w:lang w:val="uk-UA" w:eastAsia="ru-RU"/>
              </w:rPr>
              <w:t>Шульте</w:t>
            </w:r>
            <w:proofErr w:type="spellEnd"/>
            <w:r w:rsidRPr="00F460A9">
              <w:rPr>
                <w:rFonts w:ascii="Times New Roman" w:eastAsia="Times New Roman" w:hAnsi="Times New Roman" w:cs="Times New Roman"/>
                <w:color w:val="0D0D0D"/>
                <w:sz w:val="22"/>
                <w:szCs w:val="22"/>
                <w:lang w:val="uk-UA" w:eastAsia="ru-RU"/>
              </w:rPr>
              <w:t xml:space="preserve"> або коректурної проби. Зафіксувати час виконання та кількість помилок. Проаналізувати отримані результати.</w:t>
            </w:r>
          </w:p>
          <w:p w14:paraId="6DCEF29F" w14:textId="77777777" w:rsidR="001A393C"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таблиця результатів + короткий висновок про особливості уваги.</w:t>
            </w:r>
          </w:p>
          <w:p w14:paraId="1A77B9FC" w14:textId="19E25B12"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tc>
        <w:tc>
          <w:tcPr>
            <w:tcW w:w="426" w:type="dxa"/>
            <w:vAlign w:val="center"/>
          </w:tcPr>
          <w:p w14:paraId="7E26A7D3" w14:textId="77777777" w:rsidR="00C7774F" w:rsidRPr="00F460A9" w:rsidRDefault="00C7774F" w:rsidP="00C7774F">
            <w:pPr>
              <w:jc w:val="center"/>
              <w:rPr>
                <w:rFonts w:ascii="Times New Roman" w:hAnsi="Times New Roman" w:cs="Times New Roman"/>
                <w:sz w:val="22"/>
                <w:szCs w:val="22"/>
                <w:lang w:val="uk-UA"/>
              </w:rPr>
            </w:pPr>
          </w:p>
        </w:tc>
        <w:tc>
          <w:tcPr>
            <w:tcW w:w="425" w:type="dxa"/>
            <w:vAlign w:val="center"/>
          </w:tcPr>
          <w:p w14:paraId="2C013B18" w14:textId="77777777" w:rsidR="00C7774F" w:rsidRPr="00F460A9" w:rsidRDefault="00C7774F" w:rsidP="00C7774F">
            <w:pPr>
              <w:jc w:val="center"/>
              <w:rPr>
                <w:rFonts w:ascii="Times New Roman" w:hAnsi="Times New Roman" w:cs="Times New Roman"/>
                <w:sz w:val="22"/>
                <w:szCs w:val="22"/>
                <w:lang w:val="uk-UA"/>
              </w:rPr>
            </w:pPr>
          </w:p>
        </w:tc>
        <w:tc>
          <w:tcPr>
            <w:tcW w:w="425" w:type="dxa"/>
            <w:vAlign w:val="center"/>
          </w:tcPr>
          <w:p w14:paraId="4644E1DC" w14:textId="77777777" w:rsidR="00C7774F" w:rsidRPr="00F460A9" w:rsidRDefault="00C7774F" w:rsidP="00C7774F">
            <w:pPr>
              <w:jc w:val="center"/>
              <w:rPr>
                <w:rFonts w:ascii="Times New Roman" w:hAnsi="Times New Roman" w:cs="Times New Roman"/>
                <w:sz w:val="22"/>
                <w:szCs w:val="22"/>
                <w:lang w:val="uk-UA"/>
              </w:rPr>
            </w:pPr>
          </w:p>
        </w:tc>
        <w:tc>
          <w:tcPr>
            <w:tcW w:w="568" w:type="dxa"/>
            <w:vAlign w:val="center"/>
          </w:tcPr>
          <w:p w14:paraId="5B997C1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6C6689" w14:textId="77777777" w:rsidTr="001A393C">
        <w:trPr>
          <w:gridAfter w:val="1"/>
          <w:wAfter w:w="590" w:type="dxa"/>
        </w:trPr>
        <w:tc>
          <w:tcPr>
            <w:tcW w:w="568" w:type="dxa"/>
            <w:gridSpan w:val="2"/>
            <w:vAlign w:val="center"/>
          </w:tcPr>
          <w:p w14:paraId="2FCB9C35" w14:textId="77777777" w:rsidR="00C7774F" w:rsidRPr="00611499" w:rsidRDefault="00C7774F" w:rsidP="00C7774F">
            <w:pPr>
              <w:spacing w:line="360" w:lineRule="auto"/>
              <w:jc w:val="center"/>
              <w:rPr>
                <w:rFonts w:ascii="Times New Roman" w:hAnsi="Times New Roman" w:cs="Times New Roman"/>
                <w:sz w:val="22"/>
                <w:szCs w:val="22"/>
                <w:lang w:val="uk-UA"/>
              </w:rPr>
            </w:pPr>
            <w:r w:rsidRPr="00611499">
              <w:rPr>
                <w:rFonts w:ascii="Times New Roman" w:hAnsi="Times New Roman" w:cs="Times New Roman"/>
                <w:sz w:val="22"/>
                <w:szCs w:val="22"/>
                <w:lang w:val="uk-UA"/>
              </w:rPr>
              <w:t>1.3</w:t>
            </w:r>
          </w:p>
        </w:tc>
        <w:tc>
          <w:tcPr>
            <w:tcW w:w="5103" w:type="dxa"/>
            <w:vAlign w:val="center"/>
          </w:tcPr>
          <w:p w14:paraId="5E63A588" w14:textId="77777777" w:rsidR="000B5088" w:rsidRPr="00F460A9" w:rsidRDefault="000B5088" w:rsidP="000B5088">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3. Дослідження короткочасної пам’яті</w:t>
            </w:r>
          </w:p>
          <w:p w14:paraId="2FD23AC8" w14:textId="49F7517E"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Провести дослідження обсягу короткочасної пам’яті за допомогою запам’ятовування та відтворення ряду слів або чисел. Підрахувати кількість правильно відтворених елементів, зафіксувати результат і зробити висновок.</w:t>
            </w:r>
          </w:p>
          <w:p w14:paraId="2F25E578" w14:textId="77777777"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протокол дослідження + отриманий показник обсягу пам’яті + висновок.</w:t>
            </w:r>
          </w:p>
          <w:p w14:paraId="786A33C2" w14:textId="77777777"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p w14:paraId="34DA3FED" w14:textId="77777777"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p w14:paraId="496F345E" w14:textId="77777777"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p w14:paraId="45DACC39" w14:textId="77777777" w:rsidR="003F08C8" w:rsidRPr="00F460A9" w:rsidRDefault="003F08C8" w:rsidP="000B5088">
            <w:pPr>
              <w:shd w:val="clear" w:color="auto" w:fill="FFFFFF"/>
              <w:rPr>
                <w:rFonts w:ascii="Times New Roman" w:eastAsia="Times New Roman" w:hAnsi="Times New Roman" w:cs="Times New Roman"/>
                <w:color w:val="0D0D0D"/>
                <w:sz w:val="22"/>
                <w:szCs w:val="22"/>
                <w:lang w:val="uk-UA" w:eastAsia="ru-RU"/>
              </w:rPr>
            </w:pPr>
          </w:p>
          <w:p w14:paraId="35811CE2" w14:textId="77777777" w:rsidR="003F08C8" w:rsidRPr="00F460A9" w:rsidRDefault="003F08C8" w:rsidP="000B5088">
            <w:pPr>
              <w:shd w:val="clear" w:color="auto" w:fill="FFFFFF"/>
              <w:rPr>
                <w:rFonts w:ascii="Times New Roman" w:eastAsia="Times New Roman" w:hAnsi="Times New Roman" w:cs="Times New Roman"/>
                <w:color w:val="0D0D0D"/>
                <w:sz w:val="22"/>
                <w:szCs w:val="22"/>
                <w:lang w:val="uk-UA" w:eastAsia="ru-RU"/>
              </w:rPr>
            </w:pPr>
          </w:p>
          <w:p w14:paraId="04511E3F" w14:textId="77777777"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p w14:paraId="63321084" w14:textId="77777777"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p w14:paraId="1ADB72F1" w14:textId="77777777" w:rsidR="000B5088" w:rsidRPr="00F460A9" w:rsidRDefault="000B5088" w:rsidP="000B5088">
            <w:pPr>
              <w:shd w:val="clear" w:color="auto" w:fill="FFFFFF"/>
              <w:rPr>
                <w:rFonts w:ascii="Times New Roman" w:eastAsia="Times New Roman" w:hAnsi="Times New Roman" w:cs="Times New Roman"/>
                <w:color w:val="0D0D0D"/>
                <w:sz w:val="22"/>
                <w:szCs w:val="22"/>
                <w:lang w:val="uk-UA" w:eastAsia="ru-RU"/>
              </w:rPr>
            </w:pPr>
          </w:p>
          <w:p w14:paraId="39F082D4" w14:textId="5921478A" w:rsidR="001A393C" w:rsidRPr="00F460A9" w:rsidRDefault="001A393C" w:rsidP="000B5088">
            <w:pPr>
              <w:rPr>
                <w:rFonts w:ascii="Times New Roman" w:hAnsi="Times New Roman" w:cs="Times New Roman"/>
                <w:noProof/>
                <w:sz w:val="22"/>
                <w:szCs w:val="22"/>
                <w:lang w:val="uk-UA"/>
              </w:rPr>
            </w:pPr>
          </w:p>
        </w:tc>
        <w:tc>
          <w:tcPr>
            <w:tcW w:w="426" w:type="dxa"/>
            <w:vAlign w:val="center"/>
          </w:tcPr>
          <w:p w14:paraId="5AD7DE8C" w14:textId="77777777" w:rsidR="00C7774F" w:rsidRPr="00F460A9" w:rsidRDefault="00C7774F" w:rsidP="00C7774F">
            <w:pPr>
              <w:jc w:val="center"/>
              <w:rPr>
                <w:rFonts w:ascii="Times New Roman" w:hAnsi="Times New Roman" w:cs="Times New Roman"/>
                <w:b/>
                <w:sz w:val="22"/>
                <w:szCs w:val="22"/>
                <w:lang w:val="uk-UA"/>
              </w:rPr>
            </w:pPr>
          </w:p>
        </w:tc>
        <w:tc>
          <w:tcPr>
            <w:tcW w:w="425" w:type="dxa"/>
            <w:vAlign w:val="center"/>
          </w:tcPr>
          <w:p w14:paraId="26819167" w14:textId="77777777" w:rsidR="00C7774F" w:rsidRPr="00F460A9" w:rsidRDefault="00C7774F" w:rsidP="00C7774F">
            <w:pPr>
              <w:jc w:val="center"/>
              <w:rPr>
                <w:rFonts w:ascii="Times New Roman" w:hAnsi="Times New Roman" w:cs="Times New Roman"/>
                <w:b/>
                <w:sz w:val="22"/>
                <w:szCs w:val="22"/>
                <w:lang w:val="uk-UA"/>
              </w:rPr>
            </w:pPr>
          </w:p>
        </w:tc>
        <w:tc>
          <w:tcPr>
            <w:tcW w:w="425" w:type="dxa"/>
            <w:vAlign w:val="center"/>
          </w:tcPr>
          <w:p w14:paraId="53B3EF83" w14:textId="77777777" w:rsidR="00C7774F" w:rsidRPr="00F460A9" w:rsidRDefault="00C7774F" w:rsidP="00C7774F">
            <w:pPr>
              <w:jc w:val="center"/>
              <w:rPr>
                <w:rFonts w:ascii="Times New Roman" w:hAnsi="Times New Roman" w:cs="Times New Roman"/>
                <w:b/>
                <w:sz w:val="22"/>
                <w:szCs w:val="22"/>
                <w:lang w:val="uk-UA"/>
              </w:rPr>
            </w:pPr>
          </w:p>
        </w:tc>
        <w:tc>
          <w:tcPr>
            <w:tcW w:w="568" w:type="dxa"/>
            <w:vAlign w:val="center"/>
          </w:tcPr>
          <w:p w14:paraId="38F85F4A" w14:textId="77777777" w:rsidR="00C7774F" w:rsidRPr="00F460A9" w:rsidRDefault="00C7774F" w:rsidP="00C7774F">
            <w:pPr>
              <w:jc w:val="center"/>
              <w:rPr>
                <w:rFonts w:ascii="Times New Roman" w:hAnsi="Times New Roman" w:cs="Times New Roman"/>
                <w:b/>
                <w:sz w:val="22"/>
                <w:szCs w:val="22"/>
                <w:lang w:val="uk-UA"/>
              </w:rPr>
            </w:pPr>
          </w:p>
        </w:tc>
      </w:tr>
      <w:tr w:rsidR="001A393C" w:rsidRPr="00F460A9" w14:paraId="63C44891"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outset" w:sz="6" w:space="0" w:color="auto"/>
              <w:left w:val="outset" w:sz="6" w:space="0" w:color="auto"/>
              <w:bottom w:val="outset" w:sz="6" w:space="0" w:color="auto"/>
              <w:right w:val="outset" w:sz="6" w:space="0" w:color="auto"/>
            </w:tcBorders>
            <w:vAlign w:val="center"/>
          </w:tcPr>
          <w:p w14:paraId="44BD16CB" w14:textId="06D0301A" w:rsidR="001A393C" w:rsidRPr="00F460A9" w:rsidRDefault="001A393C" w:rsidP="007A6144">
            <w:pPr>
              <w:jc w:val="center"/>
              <w:rPr>
                <w:b/>
                <w:lang w:val="uk-UA"/>
              </w:rPr>
            </w:pPr>
            <w:r w:rsidRPr="00F460A9">
              <w:rPr>
                <w:lang w:val="uk-UA"/>
              </w:rPr>
              <w:br w:type="page"/>
            </w:r>
            <w:r w:rsidRPr="00F460A9">
              <w:rPr>
                <w:b/>
                <w:lang w:val="uk-UA"/>
              </w:rPr>
              <w:br w:type="page"/>
            </w:r>
          </w:p>
          <w:p w14:paraId="25204FA7" w14:textId="04F33485" w:rsidR="001A393C" w:rsidRPr="00F460A9" w:rsidRDefault="001A393C" w:rsidP="007A6144">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 xml:space="preserve">Відгук і оцінка роботи </w:t>
            </w:r>
            <w:r w:rsidR="000B5088" w:rsidRPr="00F460A9">
              <w:rPr>
                <w:rFonts w:ascii="Times New Roman" w:hAnsi="Times New Roman" w:cs="Times New Roman"/>
                <w:b/>
                <w:sz w:val="22"/>
                <w:szCs w:val="22"/>
                <w:lang w:val="uk-UA"/>
              </w:rPr>
              <w:t>здобувача освіти</w:t>
            </w:r>
            <w:r w:rsidRPr="00F460A9">
              <w:rPr>
                <w:rFonts w:ascii="Times New Roman" w:hAnsi="Times New Roman" w:cs="Times New Roman"/>
                <w:b/>
                <w:sz w:val="22"/>
                <w:szCs w:val="22"/>
                <w:lang w:val="uk-UA"/>
              </w:rPr>
              <w:t xml:space="preserve"> на практичному навчанні</w:t>
            </w:r>
          </w:p>
          <w:p w14:paraId="639C6E57" w14:textId="77777777" w:rsidR="001A393C" w:rsidRPr="00F460A9" w:rsidRDefault="001A393C" w:rsidP="007A6144">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_____________________________________________________</w:t>
            </w:r>
          </w:p>
          <w:p w14:paraId="0341F40C" w14:textId="77777777" w:rsidR="001A393C" w:rsidRPr="00F460A9" w:rsidRDefault="001A393C" w:rsidP="007A6144">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(назва підприємства, організації, установи)</w:t>
            </w:r>
          </w:p>
          <w:p w14:paraId="143C2E2E"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1350D310"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7C20D9CF"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70756954"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EBDBFD7"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0F4FEBE8"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6356ADA1"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646A29F6"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819E4C6"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311A934F"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7D8BEBF"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738D1E1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63920315"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44C7F9F1"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7C8FE14"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29A3BE4E"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46CC60A0"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6D7849B7"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9C88A8F"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3176B56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3AB0F368"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4817B477"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321AC581"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670BE99A"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0730176"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581B0B4D"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4F0D9BB3"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6C4269A7"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208D6AAE"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79DF8F1A"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4ADC20B5"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5CAF74A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081C000"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1243E7EB"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21BDEEC"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69552133"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224D03A"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2E7671A2"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1E7A375"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3309C7E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0F21B30" w14:textId="77777777" w:rsidR="001A393C" w:rsidRPr="00F460A9" w:rsidRDefault="001A393C" w:rsidP="007A6144">
            <w:pPr>
              <w:jc w:val="center"/>
              <w:rPr>
                <w:rFonts w:ascii="Times New Roman" w:hAnsi="Times New Roman" w:cs="Times New Roman"/>
                <w:b/>
                <w:sz w:val="22"/>
                <w:szCs w:val="22"/>
                <w:lang w:val="uk-UA"/>
              </w:rPr>
            </w:pPr>
          </w:p>
        </w:tc>
      </w:tr>
      <w:tr w:rsidR="001A393C" w:rsidRPr="00F460A9" w14:paraId="634D0268"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9476727" w14:textId="77777777" w:rsidR="001A393C" w:rsidRPr="00F460A9" w:rsidRDefault="001A393C" w:rsidP="007A6144">
            <w:pPr>
              <w:jc w:val="center"/>
              <w:rPr>
                <w:rFonts w:ascii="Times New Roman" w:hAnsi="Times New Roman" w:cs="Times New Roman"/>
                <w:b/>
                <w:sz w:val="22"/>
                <w:szCs w:val="22"/>
                <w:lang w:val="uk-UA"/>
              </w:rPr>
            </w:pPr>
          </w:p>
        </w:tc>
      </w:tr>
    </w:tbl>
    <w:p w14:paraId="1C623550" w14:textId="77777777" w:rsidR="001A393C" w:rsidRPr="00F460A9" w:rsidRDefault="001A393C" w:rsidP="001A393C">
      <w:pPr>
        <w:pStyle w:val="aff5"/>
        <w:rPr>
          <w:rFonts w:ascii="Times New Roman" w:hAnsi="Times New Roman" w:cs="Times New Roman"/>
          <w:b/>
          <w:sz w:val="22"/>
          <w:szCs w:val="22"/>
          <w:lang w:val="uk-UA"/>
        </w:rPr>
      </w:pPr>
    </w:p>
    <w:p w14:paraId="7EA3F641" w14:textId="77777777" w:rsidR="001A393C" w:rsidRPr="00F460A9" w:rsidRDefault="001A393C" w:rsidP="001A393C">
      <w:pPr>
        <w:pStyle w:val="aff5"/>
        <w:rPr>
          <w:rFonts w:ascii="Times New Roman" w:hAnsi="Times New Roman" w:cs="Times New Roman"/>
          <w:sz w:val="22"/>
          <w:szCs w:val="22"/>
          <w:lang w:val="uk-UA"/>
        </w:rPr>
      </w:pPr>
      <w:r w:rsidRPr="00F460A9">
        <w:rPr>
          <w:rFonts w:ascii="Times New Roman" w:hAnsi="Times New Roman" w:cs="Times New Roman"/>
          <w:sz w:val="22"/>
          <w:szCs w:val="22"/>
          <w:lang w:val="uk-UA"/>
        </w:rPr>
        <w:t xml:space="preserve">Керівник від підприємства, організації, установи </w:t>
      </w:r>
    </w:p>
    <w:p w14:paraId="732B24A8" w14:textId="77777777" w:rsidR="001A393C" w:rsidRPr="00F460A9" w:rsidRDefault="001A393C" w:rsidP="001A393C">
      <w:pPr>
        <w:pStyle w:val="aff5"/>
        <w:spacing w:before="240"/>
        <w:rPr>
          <w:rFonts w:ascii="Times New Roman" w:hAnsi="Times New Roman" w:cs="Times New Roman"/>
          <w:sz w:val="22"/>
          <w:szCs w:val="22"/>
          <w:lang w:val="uk-UA"/>
        </w:rPr>
      </w:pPr>
      <w:r w:rsidRPr="00F460A9">
        <w:rPr>
          <w:rFonts w:ascii="Times New Roman" w:hAnsi="Times New Roman" w:cs="Times New Roman"/>
          <w:sz w:val="22"/>
          <w:szCs w:val="22"/>
          <w:lang w:val="uk-UA"/>
        </w:rPr>
        <w:t>___________                   ______________ _____________________</w:t>
      </w:r>
    </w:p>
    <w:p w14:paraId="592A2369" w14:textId="77777777" w:rsidR="001A393C" w:rsidRPr="00F460A9" w:rsidRDefault="001A393C" w:rsidP="001A393C">
      <w:pPr>
        <w:pStyle w:val="aff5"/>
        <w:rPr>
          <w:rFonts w:ascii="Times New Roman" w:hAnsi="Times New Roman" w:cs="Times New Roman"/>
          <w:sz w:val="22"/>
          <w:szCs w:val="22"/>
          <w:lang w:val="uk-UA"/>
        </w:rPr>
      </w:pPr>
      <w:r w:rsidRPr="00F460A9">
        <w:rPr>
          <w:rFonts w:ascii="Times New Roman" w:hAnsi="Times New Roman" w:cs="Times New Roman"/>
          <w:sz w:val="22"/>
          <w:szCs w:val="22"/>
          <w:lang w:val="uk-UA"/>
        </w:rPr>
        <w:t xml:space="preserve">    (підпис)                                       (прізвище та ініціали)</w:t>
      </w:r>
    </w:p>
    <w:p w14:paraId="409D6004" w14:textId="77777777" w:rsidR="001A393C" w:rsidRPr="00F460A9" w:rsidRDefault="001A393C" w:rsidP="001A393C">
      <w:pPr>
        <w:ind w:left="360"/>
        <w:rPr>
          <w:rFonts w:ascii="Times New Roman" w:hAnsi="Times New Roman" w:cs="Times New Roman"/>
          <w:sz w:val="22"/>
          <w:szCs w:val="22"/>
          <w:lang w:val="uk-UA"/>
        </w:rPr>
      </w:pPr>
    </w:p>
    <w:p w14:paraId="7079505E" w14:textId="77777777" w:rsidR="001A393C" w:rsidRPr="00F460A9" w:rsidRDefault="001A393C" w:rsidP="001A393C">
      <w:pPr>
        <w:ind w:left="360"/>
        <w:rPr>
          <w:rFonts w:ascii="Times New Roman" w:hAnsi="Times New Roman" w:cs="Times New Roman"/>
          <w:sz w:val="22"/>
          <w:szCs w:val="22"/>
          <w:lang w:val="uk-UA"/>
        </w:rPr>
      </w:pPr>
      <w:r w:rsidRPr="00F460A9">
        <w:rPr>
          <w:rFonts w:ascii="Times New Roman" w:hAnsi="Times New Roman" w:cs="Times New Roman"/>
          <w:sz w:val="22"/>
          <w:szCs w:val="22"/>
          <w:lang w:val="uk-UA"/>
        </w:rPr>
        <w:t>Печатка</w:t>
      </w:r>
    </w:p>
    <w:p w14:paraId="790D1AF5" w14:textId="77777777" w:rsidR="001A393C" w:rsidRPr="00F460A9" w:rsidRDefault="001A393C" w:rsidP="001A393C">
      <w:pPr>
        <w:ind w:left="360"/>
        <w:rPr>
          <w:rFonts w:ascii="Times New Roman" w:hAnsi="Times New Roman" w:cs="Times New Roman"/>
          <w:sz w:val="22"/>
          <w:szCs w:val="22"/>
          <w:lang w:val="uk-UA"/>
        </w:rPr>
      </w:pPr>
      <w:r w:rsidRPr="00F460A9">
        <w:rPr>
          <w:rFonts w:ascii="Times New Roman" w:hAnsi="Times New Roman" w:cs="Times New Roman"/>
          <w:sz w:val="22"/>
          <w:szCs w:val="22"/>
          <w:lang w:val="uk-UA"/>
        </w:rPr>
        <w:tab/>
      </w:r>
      <w:r w:rsidRPr="00F460A9">
        <w:rPr>
          <w:rFonts w:ascii="Times New Roman" w:hAnsi="Times New Roman" w:cs="Times New Roman"/>
          <w:sz w:val="22"/>
          <w:szCs w:val="22"/>
          <w:lang w:val="uk-UA"/>
        </w:rPr>
        <w:tab/>
      </w:r>
      <w:r w:rsidRPr="00F460A9">
        <w:rPr>
          <w:rFonts w:ascii="Times New Roman" w:hAnsi="Times New Roman" w:cs="Times New Roman"/>
          <w:sz w:val="22"/>
          <w:szCs w:val="22"/>
          <w:lang w:val="uk-UA"/>
        </w:rPr>
        <w:tab/>
        <w:t>«______» __________________  20 __ року</w:t>
      </w:r>
    </w:p>
    <w:p w14:paraId="468CF64C" w14:textId="77777777" w:rsidR="001A393C" w:rsidRPr="00F460A9" w:rsidRDefault="001A393C" w:rsidP="001A393C">
      <w:pPr>
        <w:ind w:left="360"/>
        <w:rPr>
          <w:rFonts w:ascii="Times New Roman" w:hAnsi="Times New Roman" w:cs="Times New Roman"/>
          <w:b/>
          <w:sz w:val="22"/>
          <w:szCs w:val="22"/>
          <w:lang w:val="uk-UA"/>
        </w:rPr>
      </w:pPr>
    </w:p>
    <w:p w14:paraId="28D1AE55" w14:textId="77777777" w:rsidR="001A393C" w:rsidRPr="00F460A9" w:rsidRDefault="001A393C" w:rsidP="001A393C">
      <w:pPr>
        <w:ind w:left="360"/>
        <w:rPr>
          <w:rFonts w:ascii="Times New Roman" w:hAnsi="Times New Roman" w:cs="Times New Roman"/>
          <w:b/>
          <w:sz w:val="22"/>
          <w:szCs w:val="22"/>
          <w:lang w:val="uk-UA"/>
        </w:rPr>
      </w:pPr>
    </w:p>
    <w:p w14:paraId="405D38A0" w14:textId="77777777" w:rsidR="00721E35" w:rsidRPr="00F460A9" w:rsidRDefault="00721E35" w:rsidP="001A393C">
      <w:pPr>
        <w:ind w:left="360"/>
        <w:rPr>
          <w:rFonts w:ascii="Times New Roman" w:hAnsi="Times New Roman" w:cs="Times New Roman"/>
          <w:b/>
          <w:sz w:val="22"/>
          <w:szCs w:val="22"/>
          <w:lang w:val="uk-UA"/>
        </w:rPr>
      </w:pPr>
    </w:p>
    <w:tbl>
      <w:tblPr>
        <w:tblW w:w="7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6"/>
      </w:tblGrid>
      <w:tr w:rsidR="00721E35" w:rsidRPr="00032AE2" w14:paraId="7768F05C" w14:textId="77777777" w:rsidTr="007A6144">
        <w:tc>
          <w:tcPr>
            <w:tcW w:w="7796" w:type="dxa"/>
            <w:shd w:val="clear" w:color="auto" w:fill="FFFFFF" w:themeFill="background1"/>
          </w:tcPr>
          <w:p w14:paraId="0809B4C7" w14:textId="77777777" w:rsidR="00721E35" w:rsidRPr="00F460A9" w:rsidRDefault="00721E35" w:rsidP="007A6144">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lastRenderedPageBreak/>
              <w:t>Робочі записи під час практичного навчання</w:t>
            </w:r>
          </w:p>
        </w:tc>
      </w:tr>
      <w:tr w:rsidR="00721E35" w:rsidRPr="00032AE2" w14:paraId="36F9F014" w14:textId="77777777" w:rsidTr="007A6144">
        <w:tc>
          <w:tcPr>
            <w:tcW w:w="7796" w:type="dxa"/>
            <w:shd w:val="clear" w:color="auto" w:fill="FFFFFF" w:themeFill="background1"/>
          </w:tcPr>
          <w:p w14:paraId="0FD9F0DC"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0A0047C9" w14:textId="77777777" w:rsidTr="007A6144">
        <w:tc>
          <w:tcPr>
            <w:tcW w:w="7796" w:type="dxa"/>
            <w:shd w:val="clear" w:color="auto" w:fill="FFFFFF" w:themeFill="background1"/>
          </w:tcPr>
          <w:p w14:paraId="2D7C0609"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5EBEA8D0" w14:textId="77777777" w:rsidTr="007A6144">
        <w:tc>
          <w:tcPr>
            <w:tcW w:w="7796" w:type="dxa"/>
            <w:shd w:val="clear" w:color="auto" w:fill="FFFFFF" w:themeFill="background1"/>
          </w:tcPr>
          <w:p w14:paraId="47CEAC8E"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02D97FD7" w14:textId="77777777" w:rsidTr="007A6144">
        <w:tc>
          <w:tcPr>
            <w:tcW w:w="7796" w:type="dxa"/>
            <w:shd w:val="clear" w:color="auto" w:fill="FFFFFF" w:themeFill="background1"/>
          </w:tcPr>
          <w:p w14:paraId="535F1C9C"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6E98FC7" w14:textId="77777777" w:rsidTr="007A6144">
        <w:tc>
          <w:tcPr>
            <w:tcW w:w="7796" w:type="dxa"/>
            <w:shd w:val="clear" w:color="auto" w:fill="FFFFFF" w:themeFill="background1"/>
          </w:tcPr>
          <w:p w14:paraId="6D0A158C"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09BE87AB" w14:textId="77777777" w:rsidTr="007A6144">
        <w:tc>
          <w:tcPr>
            <w:tcW w:w="7796" w:type="dxa"/>
            <w:shd w:val="clear" w:color="auto" w:fill="FFFFFF" w:themeFill="background1"/>
          </w:tcPr>
          <w:p w14:paraId="393D8FB3"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2515D7F" w14:textId="77777777" w:rsidTr="007A6144">
        <w:tc>
          <w:tcPr>
            <w:tcW w:w="7796" w:type="dxa"/>
            <w:shd w:val="clear" w:color="auto" w:fill="FFFFFF" w:themeFill="background1"/>
          </w:tcPr>
          <w:p w14:paraId="6D676317"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251D287F" w14:textId="77777777" w:rsidTr="007A6144">
        <w:tc>
          <w:tcPr>
            <w:tcW w:w="7796" w:type="dxa"/>
            <w:shd w:val="clear" w:color="auto" w:fill="FFFFFF" w:themeFill="background1"/>
          </w:tcPr>
          <w:p w14:paraId="767C9997"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31AF32F" w14:textId="77777777" w:rsidTr="007A6144">
        <w:tc>
          <w:tcPr>
            <w:tcW w:w="7796" w:type="dxa"/>
            <w:shd w:val="clear" w:color="auto" w:fill="FFFFFF" w:themeFill="background1"/>
          </w:tcPr>
          <w:p w14:paraId="6AA766AD"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62DD490" w14:textId="77777777" w:rsidTr="007A6144">
        <w:tc>
          <w:tcPr>
            <w:tcW w:w="7796" w:type="dxa"/>
            <w:shd w:val="clear" w:color="auto" w:fill="FFFFFF" w:themeFill="background1"/>
          </w:tcPr>
          <w:p w14:paraId="2BF020FA"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1C852992" w14:textId="77777777" w:rsidTr="007A6144">
        <w:tc>
          <w:tcPr>
            <w:tcW w:w="7796" w:type="dxa"/>
            <w:shd w:val="clear" w:color="auto" w:fill="FFFFFF" w:themeFill="background1"/>
          </w:tcPr>
          <w:p w14:paraId="17406591"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63AE4C4C" w14:textId="77777777" w:rsidTr="007A6144">
        <w:tc>
          <w:tcPr>
            <w:tcW w:w="7796" w:type="dxa"/>
            <w:shd w:val="clear" w:color="auto" w:fill="FFFFFF" w:themeFill="background1"/>
          </w:tcPr>
          <w:p w14:paraId="3B987ADD"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2405ED4" w14:textId="77777777" w:rsidTr="007A6144">
        <w:tc>
          <w:tcPr>
            <w:tcW w:w="7796" w:type="dxa"/>
            <w:shd w:val="clear" w:color="auto" w:fill="FFFFFF" w:themeFill="background1"/>
          </w:tcPr>
          <w:p w14:paraId="30B1DB8C"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5AA1886" w14:textId="77777777" w:rsidTr="007A6144">
        <w:tc>
          <w:tcPr>
            <w:tcW w:w="7796" w:type="dxa"/>
            <w:shd w:val="clear" w:color="auto" w:fill="FFFFFF" w:themeFill="background1"/>
          </w:tcPr>
          <w:p w14:paraId="6A82C41A"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780C09D9" w14:textId="77777777" w:rsidTr="007A6144">
        <w:tc>
          <w:tcPr>
            <w:tcW w:w="7796" w:type="dxa"/>
            <w:shd w:val="clear" w:color="auto" w:fill="FFFFFF" w:themeFill="background1"/>
          </w:tcPr>
          <w:p w14:paraId="597BA8EA"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14D86AC4" w14:textId="77777777" w:rsidTr="007A6144">
        <w:tc>
          <w:tcPr>
            <w:tcW w:w="7796" w:type="dxa"/>
            <w:shd w:val="clear" w:color="auto" w:fill="FFFFFF" w:themeFill="background1"/>
          </w:tcPr>
          <w:p w14:paraId="00E2B8CE"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71939C87" w14:textId="77777777" w:rsidTr="007A6144">
        <w:tc>
          <w:tcPr>
            <w:tcW w:w="7796" w:type="dxa"/>
            <w:shd w:val="clear" w:color="auto" w:fill="FFFFFF" w:themeFill="background1"/>
          </w:tcPr>
          <w:p w14:paraId="4D848FF6"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70C84486" w14:textId="77777777" w:rsidTr="007A6144">
        <w:tc>
          <w:tcPr>
            <w:tcW w:w="7796" w:type="dxa"/>
            <w:shd w:val="clear" w:color="auto" w:fill="FFFFFF" w:themeFill="background1"/>
          </w:tcPr>
          <w:p w14:paraId="46E8EC91"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01070A2A" w14:textId="77777777" w:rsidTr="007A6144">
        <w:tc>
          <w:tcPr>
            <w:tcW w:w="7796" w:type="dxa"/>
            <w:shd w:val="clear" w:color="auto" w:fill="FFFFFF" w:themeFill="background1"/>
          </w:tcPr>
          <w:p w14:paraId="4DF9BE51"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6C95F35" w14:textId="77777777" w:rsidTr="007A6144">
        <w:tc>
          <w:tcPr>
            <w:tcW w:w="7796" w:type="dxa"/>
            <w:shd w:val="clear" w:color="auto" w:fill="FFFFFF" w:themeFill="background1"/>
          </w:tcPr>
          <w:p w14:paraId="061D8D7B"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1764C958" w14:textId="77777777" w:rsidTr="007A6144">
        <w:tc>
          <w:tcPr>
            <w:tcW w:w="7796" w:type="dxa"/>
            <w:shd w:val="clear" w:color="auto" w:fill="FFFFFF" w:themeFill="background1"/>
          </w:tcPr>
          <w:p w14:paraId="66564A14"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0A75FB4D" w14:textId="77777777" w:rsidTr="007A6144">
        <w:tc>
          <w:tcPr>
            <w:tcW w:w="7796" w:type="dxa"/>
            <w:shd w:val="clear" w:color="auto" w:fill="FFFFFF" w:themeFill="background1"/>
          </w:tcPr>
          <w:p w14:paraId="108CF3E9"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2518C4DA" w14:textId="77777777" w:rsidTr="007A6144">
        <w:tc>
          <w:tcPr>
            <w:tcW w:w="7796" w:type="dxa"/>
            <w:shd w:val="clear" w:color="auto" w:fill="FFFFFF" w:themeFill="background1"/>
          </w:tcPr>
          <w:p w14:paraId="6B3681A7"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5F1FBB19" w14:textId="77777777" w:rsidTr="007A6144">
        <w:tc>
          <w:tcPr>
            <w:tcW w:w="7796" w:type="dxa"/>
            <w:shd w:val="clear" w:color="auto" w:fill="FFFFFF" w:themeFill="background1"/>
          </w:tcPr>
          <w:p w14:paraId="4244A94D"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0BE51633" w14:textId="77777777" w:rsidTr="007A6144">
        <w:tc>
          <w:tcPr>
            <w:tcW w:w="7796" w:type="dxa"/>
            <w:shd w:val="clear" w:color="auto" w:fill="FFFFFF" w:themeFill="background1"/>
          </w:tcPr>
          <w:p w14:paraId="5F599CE6"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5818FBFC" w14:textId="77777777" w:rsidTr="007A6144">
        <w:tc>
          <w:tcPr>
            <w:tcW w:w="7796" w:type="dxa"/>
            <w:shd w:val="clear" w:color="auto" w:fill="FFFFFF" w:themeFill="background1"/>
          </w:tcPr>
          <w:p w14:paraId="6E91528E"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6151484A" w14:textId="77777777" w:rsidTr="007A6144">
        <w:tc>
          <w:tcPr>
            <w:tcW w:w="7796" w:type="dxa"/>
            <w:shd w:val="clear" w:color="auto" w:fill="FFFFFF" w:themeFill="background1"/>
          </w:tcPr>
          <w:p w14:paraId="5187C9B0"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285F4A3C" w14:textId="77777777" w:rsidTr="007A6144">
        <w:tc>
          <w:tcPr>
            <w:tcW w:w="7796" w:type="dxa"/>
            <w:shd w:val="clear" w:color="auto" w:fill="FFFFFF" w:themeFill="background1"/>
          </w:tcPr>
          <w:p w14:paraId="064F398B"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72157806" w14:textId="77777777" w:rsidTr="007A6144">
        <w:tc>
          <w:tcPr>
            <w:tcW w:w="7796" w:type="dxa"/>
            <w:shd w:val="clear" w:color="auto" w:fill="FFFFFF" w:themeFill="background1"/>
          </w:tcPr>
          <w:p w14:paraId="6AAFB73C"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70722D5E" w14:textId="77777777" w:rsidTr="007A6144">
        <w:tc>
          <w:tcPr>
            <w:tcW w:w="7796" w:type="dxa"/>
            <w:shd w:val="clear" w:color="auto" w:fill="FFFFFF" w:themeFill="background1"/>
          </w:tcPr>
          <w:p w14:paraId="3CAA685B"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1FA691CB" w14:textId="77777777" w:rsidTr="007A6144">
        <w:tc>
          <w:tcPr>
            <w:tcW w:w="7796" w:type="dxa"/>
            <w:shd w:val="clear" w:color="auto" w:fill="FFFFFF" w:themeFill="background1"/>
          </w:tcPr>
          <w:p w14:paraId="674365D5"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65CEEE9B" w14:textId="77777777" w:rsidTr="007A6144">
        <w:tc>
          <w:tcPr>
            <w:tcW w:w="7796" w:type="dxa"/>
            <w:shd w:val="clear" w:color="auto" w:fill="FFFFFF" w:themeFill="background1"/>
          </w:tcPr>
          <w:p w14:paraId="5433E46C"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1B00F236" w14:textId="77777777" w:rsidTr="007A6144">
        <w:tc>
          <w:tcPr>
            <w:tcW w:w="7796" w:type="dxa"/>
            <w:shd w:val="clear" w:color="auto" w:fill="FFFFFF" w:themeFill="background1"/>
          </w:tcPr>
          <w:p w14:paraId="4EA49550"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7C0E4C8D" w14:textId="77777777" w:rsidTr="007A6144">
        <w:tc>
          <w:tcPr>
            <w:tcW w:w="7796" w:type="dxa"/>
            <w:shd w:val="clear" w:color="auto" w:fill="FFFFFF" w:themeFill="background1"/>
          </w:tcPr>
          <w:p w14:paraId="0E58B46C"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307CB33F" w14:textId="77777777" w:rsidTr="007A6144">
        <w:tc>
          <w:tcPr>
            <w:tcW w:w="7796" w:type="dxa"/>
            <w:shd w:val="clear" w:color="auto" w:fill="FFFFFF" w:themeFill="background1"/>
          </w:tcPr>
          <w:p w14:paraId="4B9BBBB4"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6D30E210" w14:textId="77777777" w:rsidTr="007A6144">
        <w:tc>
          <w:tcPr>
            <w:tcW w:w="7796" w:type="dxa"/>
            <w:shd w:val="clear" w:color="auto" w:fill="FFFFFF" w:themeFill="background1"/>
          </w:tcPr>
          <w:p w14:paraId="3AF53CF9"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278C5C12" w14:textId="77777777" w:rsidTr="007A6144">
        <w:tc>
          <w:tcPr>
            <w:tcW w:w="7796" w:type="dxa"/>
            <w:shd w:val="clear" w:color="auto" w:fill="FFFFFF" w:themeFill="background1"/>
          </w:tcPr>
          <w:p w14:paraId="075D7634" w14:textId="77777777" w:rsidR="00721E35" w:rsidRPr="00F460A9" w:rsidRDefault="00721E35" w:rsidP="007A6144">
            <w:pPr>
              <w:jc w:val="center"/>
              <w:rPr>
                <w:rFonts w:ascii="Times New Roman" w:hAnsi="Times New Roman" w:cs="Times New Roman"/>
                <w:b/>
                <w:sz w:val="22"/>
                <w:szCs w:val="22"/>
                <w:lang w:val="uk-UA"/>
              </w:rPr>
            </w:pPr>
          </w:p>
        </w:tc>
      </w:tr>
      <w:tr w:rsidR="00721E35" w:rsidRPr="00032AE2" w14:paraId="0A42D11F" w14:textId="77777777" w:rsidTr="007A6144">
        <w:tc>
          <w:tcPr>
            <w:tcW w:w="7796" w:type="dxa"/>
            <w:shd w:val="clear" w:color="auto" w:fill="FFFFFF" w:themeFill="background1"/>
          </w:tcPr>
          <w:p w14:paraId="4EB4D456" w14:textId="77777777" w:rsidR="00721E35" w:rsidRPr="00F460A9" w:rsidRDefault="00721E35" w:rsidP="007A6144">
            <w:pPr>
              <w:jc w:val="center"/>
              <w:rPr>
                <w:rFonts w:ascii="Times New Roman" w:hAnsi="Times New Roman" w:cs="Times New Roman"/>
                <w:b/>
                <w:sz w:val="22"/>
                <w:szCs w:val="22"/>
                <w:lang w:val="uk-UA"/>
              </w:rPr>
            </w:pPr>
          </w:p>
        </w:tc>
      </w:tr>
    </w:tbl>
    <w:p w14:paraId="4EF91590" w14:textId="77777777" w:rsidR="001A393C" w:rsidRPr="00F460A9" w:rsidRDefault="001A393C">
      <w:pPr>
        <w:rPr>
          <w:lang w:val="uk-UA"/>
        </w:rPr>
      </w:pPr>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
        <w:gridCol w:w="568"/>
        <w:gridCol w:w="5241"/>
        <w:gridCol w:w="426"/>
        <w:gridCol w:w="425"/>
        <w:gridCol w:w="425"/>
        <w:gridCol w:w="571"/>
      </w:tblGrid>
      <w:tr w:rsidR="001A393C" w:rsidRPr="00F460A9" w14:paraId="66D0535C" w14:textId="77777777" w:rsidTr="00F460A9">
        <w:trPr>
          <w:gridBefore w:val="1"/>
          <w:wBefore w:w="141" w:type="dxa"/>
        </w:trPr>
        <w:tc>
          <w:tcPr>
            <w:tcW w:w="568" w:type="dxa"/>
            <w:vAlign w:val="center"/>
          </w:tcPr>
          <w:p w14:paraId="258A8E46" w14:textId="42078F71" w:rsidR="001A393C" w:rsidRPr="00F460A9" w:rsidRDefault="001A393C" w:rsidP="00C7774F">
            <w:pPr>
              <w:spacing w:line="360" w:lineRule="auto"/>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2</w:t>
            </w:r>
          </w:p>
        </w:tc>
        <w:tc>
          <w:tcPr>
            <w:tcW w:w="7088" w:type="dxa"/>
            <w:gridSpan w:val="5"/>
            <w:vAlign w:val="center"/>
          </w:tcPr>
          <w:p w14:paraId="575EB19A" w14:textId="7829722D" w:rsidR="001A393C" w:rsidRPr="00F460A9" w:rsidRDefault="003F08C8" w:rsidP="003F08C8">
            <w:pPr>
              <w:shd w:val="clear" w:color="auto" w:fill="FFFFFF"/>
              <w:jc w:val="center"/>
              <w:outlineLvl w:val="2"/>
              <w:rPr>
                <w:rFonts w:ascii="Times New Roman" w:eastAsia="Times New Roman" w:hAnsi="Times New Roman" w:cs="Times New Roman"/>
                <w:b/>
                <w:bCs/>
                <w:color w:val="0D0D0D"/>
                <w:sz w:val="24"/>
                <w:szCs w:val="24"/>
                <w:lang w:val="uk-UA" w:eastAsia="ru-RU"/>
              </w:rPr>
            </w:pPr>
            <w:r w:rsidRPr="00F460A9">
              <w:rPr>
                <w:rFonts w:ascii="Times New Roman" w:eastAsia="Times New Roman" w:hAnsi="Times New Roman" w:cs="Times New Roman"/>
                <w:b/>
                <w:bCs/>
                <w:color w:val="0D0D0D"/>
                <w:sz w:val="24"/>
                <w:szCs w:val="24"/>
                <w:lang w:val="uk-UA" w:eastAsia="ru-RU"/>
              </w:rPr>
              <w:t>Фізіологія</w:t>
            </w:r>
          </w:p>
        </w:tc>
      </w:tr>
      <w:tr w:rsidR="001A393C" w:rsidRPr="00032AE2" w14:paraId="073B216A" w14:textId="77777777" w:rsidTr="00F460A9">
        <w:trPr>
          <w:gridBefore w:val="1"/>
          <w:wBefore w:w="141" w:type="dxa"/>
        </w:trPr>
        <w:tc>
          <w:tcPr>
            <w:tcW w:w="568" w:type="dxa"/>
            <w:vAlign w:val="center"/>
          </w:tcPr>
          <w:p w14:paraId="1BA2F5CC" w14:textId="06B2F90C" w:rsidR="001A393C" w:rsidRPr="00611499" w:rsidRDefault="00721E35" w:rsidP="00C7774F">
            <w:pPr>
              <w:spacing w:line="360" w:lineRule="auto"/>
              <w:jc w:val="center"/>
              <w:rPr>
                <w:rFonts w:ascii="Times New Roman" w:hAnsi="Times New Roman" w:cs="Times New Roman"/>
                <w:sz w:val="22"/>
                <w:szCs w:val="22"/>
                <w:lang w:val="uk-UA"/>
              </w:rPr>
            </w:pPr>
            <w:r w:rsidRPr="00611499">
              <w:rPr>
                <w:rFonts w:ascii="Times New Roman" w:hAnsi="Times New Roman" w:cs="Times New Roman"/>
                <w:sz w:val="22"/>
                <w:szCs w:val="22"/>
                <w:lang w:val="uk-UA"/>
              </w:rPr>
              <w:t>2.1</w:t>
            </w:r>
          </w:p>
        </w:tc>
        <w:tc>
          <w:tcPr>
            <w:tcW w:w="5241" w:type="dxa"/>
            <w:vAlign w:val="center"/>
          </w:tcPr>
          <w:p w14:paraId="7E4A2CFA" w14:textId="77777777" w:rsidR="003F08C8" w:rsidRPr="00F460A9" w:rsidRDefault="003F08C8" w:rsidP="003F08C8">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1. Дослідження рефлекторної діяльності</w:t>
            </w:r>
          </w:p>
          <w:p w14:paraId="7EAC5D71" w14:textId="71B235DD" w:rsidR="003F08C8" w:rsidRPr="00F460A9" w:rsidRDefault="003F08C8" w:rsidP="003F08C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 xml:space="preserve">Завдання: Ознайомитися з поняттям рефлексу та будовою рефлекторної дуги. За схемою визначити її основні ланки: рецептор, чутливий нейрон, нервовий центр, руховий нейрон та </w:t>
            </w:r>
            <w:proofErr w:type="spellStart"/>
            <w:r w:rsidRPr="00F460A9">
              <w:rPr>
                <w:rFonts w:ascii="Times New Roman" w:eastAsia="Times New Roman" w:hAnsi="Times New Roman" w:cs="Times New Roman"/>
                <w:color w:val="0D0D0D"/>
                <w:sz w:val="22"/>
                <w:szCs w:val="22"/>
                <w:lang w:val="uk-UA" w:eastAsia="ru-RU"/>
              </w:rPr>
              <w:t>ефектор</w:t>
            </w:r>
            <w:proofErr w:type="spellEnd"/>
            <w:r w:rsidRPr="00F460A9">
              <w:rPr>
                <w:rFonts w:ascii="Times New Roman" w:eastAsia="Times New Roman" w:hAnsi="Times New Roman" w:cs="Times New Roman"/>
                <w:color w:val="0D0D0D"/>
                <w:sz w:val="22"/>
                <w:szCs w:val="22"/>
                <w:lang w:val="uk-UA" w:eastAsia="ru-RU"/>
              </w:rPr>
              <w:t>. Навести 2–3 приклади рефлексів людини та визначити їх вид.</w:t>
            </w:r>
          </w:p>
          <w:p w14:paraId="55BC495B" w14:textId="33F41A50" w:rsidR="001A393C" w:rsidRPr="00F460A9" w:rsidRDefault="003F08C8" w:rsidP="003F08C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заповнена схема рефлекторної дуги + таблиця прикладів рефлексів.</w:t>
            </w:r>
          </w:p>
        </w:tc>
        <w:tc>
          <w:tcPr>
            <w:tcW w:w="426" w:type="dxa"/>
            <w:vAlign w:val="center"/>
          </w:tcPr>
          <w:p w14:paraId="33571561" w14:textId="77777777" w:rsidR="001A393C" w:rsidRPr="00F460A9" w:rsidRDefault="001A393C" w:rsidP="00C7774F">
            <w:pPr>
              <w:jc w:val="center"/>
              <w:rPr>
                <w:rFonts w:ascii="Times New Roman" w:hAnsi="Times New Roman" w:cs="Times New Roman"/>
                <w:b/>
                <w:sz w:val="22"/>
                <w:szCs w:val="22"/>
                <w:lang w:val="uk-UA"/>
              </w:rPr>
            </w:pPr>
          </w:p>
        </w:tc>
        <w:tc>
          <w:tcPr>
            <w:tcW w:w="425" w:type="dxa"/>
            <w:vAlign w:val="center"/>
          </w:tcPr>
          <w:p w14:paraId="2EDC049A" w14:textId="77777777" w:rsidR="001A393C" w:rsidRPr="00F460A9" w:rsidRDefault="001A393C" w:rsidP="00C7774F">
            <w:pPr>
              <w:jc w:val="center"/>
              <w:rPr>
                <w:rFonts w:ascii="Times New Roman" w:hAnsi="Times New Roman" w:cs="Times New Roman"/>
                <w:b/>
                <w:sz w:val="22"/>
                <w:szCs w:val="22"/>
                <w:lang w:val="uk-UA"/>
              </w:rPr>
            </w:pPr>
          </w:p>
        </w:tc>
        <w:tc>
          <w:tcPr>
            <w:tcW w:w="425" w:type="dxa"/>
            <w:vAlign w:val="center"/>
          </w:tcPr>
          <w:p w14:paraId="49A96408" w14:textId="77777777" w:rsidR="001A393C" w:rsidRPr="00F460A9" w:rsidRDefault="001A393C" w:rsidP="00C7774F">
            <w:pPr>
              <w:jc w:val="center"/>
              <w:rPr>
                <w:rFonts w:ascii="Times New Roman" w:hAnsi="Times New Roman" w:cs="Times New Roman"/>
                <w:b/>
                <w:sz w:val="22"/>
                <w:szCs w:val="22"/>
                <w:lang w:val="uk-UA"/>
              </w:rPr>
            </w:pPr>
          </w:p>
        </w:tc>
        <w:tc>
          <w:tcPr>
            <w:tcW w:w="571" w:type="dxa"/>
            <w:vAlign w:val="center"/>
          </w:tcPr>
          <w:p w14:paraId="026F69D1" w14:textId="77777777" w:rsidR="001A393C" w:rsidRPr="00F460A9" w:rsidRDefault="001A393C" w:rsidP="00C7774F">
            <w:pPr>
              <w:jc w:val="center"/>
              <w:rPr>
                <w:rFonts w:ascii="Times New Roman" w:hAnsi="Times New Roman" w:cs="Times New Roman"/>
                <w:b/>
                <w:sz w:val="22"/>
                <w:szCs w:val="22"/>
                <w:lang w:val="uk-UA"/>
              </w:rPr>
            </w:pPr>
          </w:p>
        </w:tc>
      </w:tr>
      <w:tr w:rsidR="001A393C" w:rsidRPr="00032AE2" w14:paraId="603729E8" w14:textId="77777777" w:rsidTr="00F460A9">
        <w:trPr>
          <w:gridBefore w:val="1"/>
          <w:wBefore w:w="141" w:type="dxa"/>
        </w:trPr>
        <w:tc>
          <w:tcPr>
            <w:tcW w:w="568" w:type="dxa"/>
            <w:vAlign w:val="center"/>
          </w:tcPr>
          <w:p w14:paraId="5B05A5F9" w14:textId="1B08FF1B" w:rsidR="001A393C" w:rsidRPr="00611499" w:rsidRDefault="00721E35" w:rsidP="00C7774F">
            <w:pPr>
              <w:spacing w:line="360" w:lineRule="auto"/>
              <w:jc w:val="center"/>
              <w:rPr>
                <w:rFonts w:ascii="Times New Roman" w:hAnsi="Times New Roman" w:cs="Times New Roman"/>
                <w:sz w:val="22"/>
                <w:szCs w:val="22"/>
                <w:lang w:val="uk-UA"/>
              </w:rPr>
            </w:pPr>
            <w:r w:rsidRPr="00611499">
              <w:rPr>
                <w:rFonts w:ascii="Times New Roman" w:hAnsi="Times New Roman" w:cs="Times New Roman"/>
                <w:sz w:val="22"/>
                <w:szCs w:val="22"/>
                <w:lang w:val="uk-UA"/>
              </w:rPr>
              <w:t>2.2</w:t>
            </w:r>
          </w:p>
        </w:tc>
        <w:tc>
          <w:tcPr>
            <w:tcW w:w="5241" w:type="dxa"/>
            <w:vAlign w:val="center"/>
          </w:tcPr>
          <w:p w14:paraId="0B2CB396" w14:textId="77777777" w:rsidR="003F08C8" w:rsidRPr="00F460A9" w:rsidRDefault="003F08C8" w:rsidP="003F08C8">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2. Дослідження показників серцево-судинної системи</w:t>
            </w:r>
          </w:p>
          <w:p w14:paraId="4CF227DB" w14:textId="77777777" w:rsidR="003F08C8" w:rsidRPr="00F460A9" w:rsidRDefault="003F08C8" w:rsidP="003F08C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Виміряти частоту пульсу та артеріальний тиск у стані спокою. Виконати легке фізичне навантаження (наприклад, 10 присідань) та повторити вимірювання. Порівняти показники до і після навантаження та пояснити отримані зміни.</w:t>
            </w:r>
          </w:p>
          <w:p w14:paraId="02BD159B" w14:textId="37D4F0AC" w:rsidR="001A393C" w:rsidRPr="00F460A9" w:rsidRDefault="003F08C8" w:rsidP="003F08C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таблиця показників «до/після навантаження» + короткий висновок.</w:t>
            </w:r>
          </w:p>
        </w:tc>
        <w:tc>
          <w:tcPr>
            <w:tcW w:w="426" w:type="dxa"/>
            <w:vAlign w:val="center"/>
          </w:tcPr>
          <w:p w14:paraId="2AF28E1D" w14:textId="77777777" w:rsidR="001A393C" w:rsidRPr="00F460A9" w:rsidRDefault="001A393C" w:rsidP="00C7774F">
            <w:pPr>
              <w:jc w:val="center"/>
              <w:rPr>
                <w:rFonts w:ascii="Times New Roman" w:hAnsi="Times New Roman" w:cs="Times New Roman"/>
                <w:b/>
                <w:sz w:val="22"/>
                <w:szCs w:val="22"/>
                <w:lang w:val="uk-UA"/>
              </w:rPr>
            </w:pPr>
          </w:p>
        </w:tc>
        <w:tc>
          <w:tcPr>
            <w:tcW w:w="425" w:type="dxa"/>
            <w:vAlign w:val="center"/>
          </w:tcPr>
          <w:p w14:paraId="3642A7DC" w14:textId="77777777" w:rsidR="001A393C" w:rsidRPr="00F460A9" w:rsidRDefault="001A393C" w:rsidP="00C7774F">
            <w:pPr>
              <w:jc w:val="center"/>
              <w:rPr>
                <w:rFonts w:ascii="Times New Roman" w:hAnsi="Times New Roman" w:cs="Times New Roman"/>
                <w:b/>
                <w:sz w:val="22"/>
                <w:szCs w:val="22"/>
                <w:lang w:val="uk-UA"/>
              </w:rPr>
            </w:pPr>
          </w:p>
        </w:tc>
        <w:tc>
          <w:tcPr>
            <w:tcW w:w="425" w:type="dxa"/>
            <w:vAlign w:val="center"/>
          </w:tcPr>
          <w:p w14:paraId="362E6BAE" w14:textId="77777777" w:rsidR="001A393C" w:rsidRPr="00F460A9" w:rsidRDefault="001A393C" w:rsidP="00C7774F">
            <w:pPr>
              <w:jc w:val="center"/>
              <w:rPr>
                <w:rFonts w:ascii="Times New Roman" w:hAnsi="Times New Roman" w:cs="Times New Roman"/>
                <w:b/>
                <w:sz w:val="22"/>
                <w:szCs w:val="22"/>
                <w:lang w:val="uk-UA"/>
              </w:rPr>
            </w:pPr>
          </w:p>
        </w:tc>
        <w:tc>
          <w:tcPr>
            <w:tcW w:w="571" w:type="dxa"/>
            <w:vAlign w:val="center"/>
          </w:tcPr>
          <w:p w14:paraId="2DE5B400" w14:textId="77777777" w:rsidR="001A393C" w:rsidRPr="00F460A9" w:rsidRDefault="001A393C" w:rsidP="00C7774F">
            <w:pPr>
              <w:jc w:val="center"/>
              <w:rPr>
                <w:rFonts w:ascii="Times New Roman" w:hAnsi="Times New Roman" w:cs="Times New Roman"/>
                <w:b/>
                <w:sz w:val="22"/>
                <w:szCs w:val="22"/>
                <w:lang w:val="uk-UA"/>
              </w:rPr>
            </w:pPr>
          </w:p>
        </w:tc>
      </w:tr>
      <w:tr w:rsidR="001A393C" w:rsidRPr="00032AE2" w14:paraId="73EFE775" w14:textId="77777777" w:rsidTr="00F460A9">
        <w:trPr>
          <w:gridBefore w:val="1"/>
          <w:wBefore w:w="141" w:type="dxa"/>
        </w:trPr>
        <w:tc>
          <w:tcPr>
            <w:tcW w:w="568" w:type="dxa"/>
            <w:vAlign w:val="center"/>
          </w:tcPr>
          <w:p w14:paraId="3195E7AD" w14:textId="432F6CB1" w:rsidR="001A393C" w:rsidRPr="00611499" w:rsidRDefault="00721E35" w:rsidP="00C7774F">
            <w:pPr>
              <w:spacing w:line="360" w:lineRule="auto"/>
              <w:jc w:val="center"/>
              <w:rPr>
                <w:rFonts w:ascii="Times New Roman" w:hAnsi="Times New Roman" w:cs="Times New Roman"/>
                <w:sz w:val="22"/>
                <w:szCs w:val="22"/>
                <w:lang w:val="uk-UA"/>
              </w:rPr>
            </w:pPr>
            <w:r w:rsidRPr="00611499">
              <w:rPr>
                <w:rFonts w:ascii="Times New Roman" w:hAnsi="Times New Roman" w:cs="Times New Roman"/>
                <w:sz w:val="22"/>
                <w:szCs w:val="22"/>
                <w:lang w:val="uk-UA"/>
              </w:rPr>
              <w:t>2.3</w:t>
            </w:r>
          </w:p>
        </w:tc>
        <w:tc>
          <w:tcPr>
            <w:tcW w:w="5241" w:type="dxa"/>
            <w:vAlign w:val="center"/>
          </w:tcPr>
          <w:p w14:paraId="5F48E47B" w14:textId="77777777" w:rsidR="003F08C8" w:rsidRPr="00F460A9" w:rsidRDefault="003F08C8" w:rsidP="003F08C8">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3. Дослідження функціонування сенсорної системи</w:t>
            </w:r>
          </w:p>
          <w:p w14:paraId="0A722897" w14:textId="77777777" w:rsidR="003F08C8" w:rsidRPr="00F460A9" w:rsidRDefault="003F08C8" w:rsidP="003F08C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Провести просте дослідження одного із сенсорних аналізаторів (зорового, слухового або шкірного). Наприклад, визначити здатність розрізняти кольори або провести дослідження гостроти зору за навчальною таблицею. Зафіксувати результати та зробити висновок про функціональний стан досліджуваної сенсорної системи.</w:t>
            </w:r>
          </w:p>
          <w:p w14:paraId="5EE593A4" w14:textId="08BE787C" w:rsidR="001A393C" w:rsidRPr="00F460A9" w:rsidRDefault="003F08C8" w:rsidP="003F08C8">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протокол дослідження + отримані показники + короткий висновок.</w:t>
            </w:r>
          </w:p>
        </w:tc>
        <w:tc>
          <w:tcPr>
            <w:tcW w:w="426" w:type="dxa"/>
            <w:vAlign w:val="center"/>
          </w:tcPr>
          <w:p w14:paraId="285DD279" w14:textId="77777777" w:rsidR="001A393C" w:rsidRPr="00F460A9" w:rsidRDefault="001A393C" w:rsidP="00C7774F">
            <w:pPr>
              <w:jc w:val="center"/>
              <w:rPr>
                <w:rFonts w:ascii="Times New Roman" w:hAnsi="Times New Roman" w:cs="Times New Roman"/>
                <w:b/>
                <w:sz w:val="22"/>
                <w:szCs w:val="22"/>
                <w:lang w:val="uk-UA"/>
              </w:rPr>
            </w:pPr>
          </w:p>
        </w:tc>
        <w:tc>
          <w:tcPr>
            <w:tcW w:w="425" w:type="dxa"/>
            <w:vAlign w:val="center"/>
          </w:tcPr>
          <w:p w14:paraId="326021E8" w14:textId="77777777" w:rsidR="001A393C" w:rsidRPr="00F460A9" w:rsidRDefault="001A393C" w:rsidP="00C7774F">
            <w:pPr>
              <w:jc w:val="center"/>
              <w:rPr>
                <w:rFonts w:ascii="Times New Roman" w:hAnsi="Times New Roman" w:cs="Times New Roman"/>
                <w:b/>
                <w:sz w:val="22"/>
                <w:szCs w:val="22"/>
                <w:lang w:val="uk-UA"/>
              </w:rPr>
            </w:pPr>
          </w:p>
        </w:tc>
        <w:tc>
          <w:tcPr>
            <w:tcW w:w="425" w:type="dxa"/>
            <w:vAlign w:val="center"/>
          </w:tcPr>
          <w:p w14:paraId="2D0192BB" w14:textId="77777777" w:rsidR="001A393C" w:rsidRPr="00F460A9" w:rsidRDefault="001A393C" w:rsidP="00C7774F">
            <w:pPr>
              <w:jc w:val="center"/>
              <w:rPr>
                <w:rFonts w:ascii="Times New Roman" w:hAnsi="Times New Roman" w:cs="Times New Roman"/>
                <w:b/>
                <w:sz w:val="22"/>
                <w:szCs w:val="22"/>
                <w:lang w:val="uk-UA"/>
              </w:rPr>
            </w:pPr>
          </w:p>
        </w:tc>
        <w:tc>
          <w:tcPr>
            <w:tcW w:w="571" w:type="dxa"/>
            <w:vAlign w:val="center"/>
          </w:tcPr>
          <w:p w14:paraId="3066D46B" w14:textId="77777777" w:rsidR="001A393C" w:rsidRPr="00F460A9" w:rsidRDefault="001A393C" w:rsidP="00C7774F">
            <w:pPr>
              <w:jc w:val="center"/>
              <w:rPr>
                <w:rFonts w:ascii="Times New Roman" w:hAnsi="Times New Roman" w:cs="Times New Roman"/>
                <w:b/>
                <w:sz w:val="22"/>
                <w:szCs w:val="22"/>
                <w:lang w:val="uk-UA"/>
              </w:rPr>
            </w:pPr>
          </w:p>
        </w:tc>
      </w:tr>
      <w:tr w:rsidR="006E137B" w:rsidRPr="00032AE2" w14:paraId="01E603F2" w14:textId="77777777" w:rsidTr="00F460A9">
        <w:trPr>
          <w:gridBefore w:val="1"/>
          <w:wBefore w:w="141" w:type="dxa"/>
        </w:trPr>
        <w:tc>
          <w:tcPr>
            <w:tcW w:w="568" w:type="dxa"/>
            <w:vAlign w:val="center"/>
          </w:tcPr>
          <w:p w14:paraId="5F01E2B5" w14:textId="232EFC0E" w:rsidR="006E137B" w:rsidRPr="00F460A9" w:rsidRDefault="006E137B" w:rsidP="00BF37BC">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3</w:t>
            </w:r>
          </w:p>
        </w:tc>
        <w:tc>
          <w:tcPr>
            <w:tcW w:w="7088" w:type="dxa"/>
            <w:gridSpan w:val="5"/>
            <w:vAlign w:val="center"/>
          </w:tcPr>
          <w:p w14:paraId="2A5E6218" w14:textId="0035E1D0" w:rsidR="006E137B" w:rsidRPr="00F460A9" w:rsidRDefault="006E137B" w:rsidP="00BF37BC">
            <w:pPr>
              <w:jc w:val="center"/>
              <w:rPr>
                <w:rFonts w:ascii="Times New Roman" w:hAnsi="Times New Roman" w:cs="Times New Roman"/>
                <w:b/>
                <w:sz w:val="22"/>
                <w:szCs w:val="22"/>
                <w:lang w:val="uk-UA"/>
              </w:rPr>
            </w:pPr>
            <w:r w:rsidRPr="00F460A9">
              <w:rPr>
                <w:rFonts w:ascii="Times New Roman" w:eastAsia="Times New Roman" w:hAnsi="Times New Roman" w:cs="Times New Roman"/>
                <w:b/>
                <w:bCs/>
                <w:color w:val="0D0D0D"/>
                <w:sz w:val="24"/>
                <w:szCs w:val="24"/>
                <w:lang w:val="uk-UA" w:eastAsia="ru-RU"/>
              </w:rPr>
              <w:t>Анатомія та еволюція нервової системи</w:t>
            </w:r>
          </w:p>
        </w:tc>
      </w:tr>
      <w:tr w:rsidR="00721E35" w:rsidRPr="00032AE2" w14:paraId="441CB8BB" w14:textId="77777777" w:rsidTr="00F460A9">
        <w:trPr>
          <w:gridBefore w:val="1"/>
          <w:wBefore w:w="141" w:type="dxa"/>
        </w:trPr>
        <w:tc>
          <w:tcPr>
            <w:tcW w:w="568" w:type="dxa"/>
            <w:vAlign w:val="center"/>
          </w:tcPr>
          <w:p w14:paraId="6FA7C5A1" w14:textId="4545D8BA" w:rsidR="00721E35" w:rsidRPr="00F460A9" w:rsidRDefault="00721E35"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3.1</w:t>
            </w:r>
          </w:p>
        </w:tc>
        <w:tc>
          <w:tcPr>
            <w:tcW w:w="5241" w:type="dxa"/>
            <w:vAlign w:val="center"/>
          </w:tcPr>
          <w:p w14:paraId="43A429D1" w14:textId="77777777" w:rsidR="006E137B" w:rsidRPr="00F460A9" w:rsidRDefault="006E137B" w:rsidP="006E137B">
            <w:pPr>
              <w:shd w:val="clear" w:color="auto" w:fill="FFFFFF"/>
              <w:outlineLvl w:val="1"/>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1. Остеологія</w:t>
            </w:r>
          </w:p>
          <w:p w14:paraId="0BE511BE" w14:textId="77777777" w:rsidR="006E137B" w:rsidRPr="00F460A9" w:rsidRDefault="006E137B" w:rsidP="006E137B">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Дослідити будову осьового та додаткового скелета людини. На анатомічній схемі визначити основні кістки черепа, хребта, грудної клітки та кінцівок. Охарактеризувати будову хребта та визначити його основні функції. Пояснити значення хребта для захисту спинного мозку.</w:t>
            </w:r>
          </w:p>
          <w:p w14:paraId="58DA365E" w14:textId="77777777" w:rsidR="00721E35" w:rsidRPr="00F460A9" w:rsidRDefault="006E137B" w:rsidP="006E137B">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підписана схема скелета + коротка характеристика хребта та його функцій.</w:t>
            </w:r>
          </w:p>
          <w:p w14:paraId="125596DF" w14:textId="498C168E" w:rsidR="006E137B" w:rsidRPr="00F460A9" w:rsidRDefault="006E137B" w:rsidP="006E137B">
            <w:pPr>
              <w:shd w:val="clear" w:color="auto" w:fill="FFFFFF"/>
              <w:rPr>
                <w:rFonts w:ascii="Times New Roman" w:eastAsia="Times New Roman" w:hAnsi="Times New Roman" w:cs="Times New Roman"/>
                <w:color w:val="0D0D0D"/>
                <w:sz w:val="22"/>
                <w:szCs w:val="22"/>
                <w:lang w:val="uk-UA" w:eastAsia="ru-RU"/>
              </w:rPr>
            </w:pPr>
          </w:p>
        </w:tc>
        <w:tc>
          <w:tcPr>
            <w:tcW w:w="426" w:type="dxa"/>
            <w:vAlign w:val="center"/>
          </w:tcPr>
          <w:p w14:paraId="78899358" w14:textId="77777777" w:rsidR="00721E35" w:rsidRPr="00F460A9" w:rsidRDefault="00721E35" w:rsidP="00C7774F">
            <w:pPr>
              <w:jc w:val="center"/>
              <w:rPr>
                <w:rFonts w:ascii="Times New Roman" w:hAnsi="Times New Roman" w:cs="Times New Roman"/>
                <w:b/>
                <w:sz w:val="22"/>
                <w:szCs w:val="22"/>
                <w:lang w:val="uk-UA"/>
              </w:rPr>
            </w:pPr>
          </w:p>
        </w:tc>
        <w:tc>
          <w:tcPr>
            <w:tcW w:w="425" w:type="dxa"/>
            <w:vAlign w:val="center"/>
          </w:tcPr>
          <w:p w14:paraId="50E688DC" w14:textId="77777777" w:rsidR="00721E35" w:rsidRPr="00F460A9" w:rsidRDefault="00721E35" w:rsidP="00C7774F">
            <w:pPr>
              <w:jc w:val="center"/>
              <w:rPr>
                <w:rFonts w:ascii="Times New Roman" w:hAnsi="Times New Roman" w:cs="Times New Roman"/>
                <w:b/>
                <w:sz w:val="22"/>
                <w:szCs w:val="22"/>
                <w:lang w:val="uk-UA"/>
              </w:rPr>
            </w:pPr>
          </w:p>
        </w:tc>
        <w:tc>
          <w:tcPr>
            <w:tcW w:w="425" w:type="dxa"/>
            <w:vAlign w:val="center"/>
          </w:tcPr>
          <w:p w14:paraId="371D3D5C" w14:textId="77777777" w:rsidR="00721E35" w:rsidRPr="00F460A9" w:rsidRDefault="00721E35" w:rsidP="00C7774F">
            <w:pPr>
              <w:jc w:val="center"/>
              <w:rPr>
                <w:rFonts w:ascii="Times New Roman" w:hAnsi="Times New Roman" w:cs="Times New Roman"/>
                <w:b/>
                <w:sz w:val="22"/>
                <w:szCs w:val="22"/>
                <w:lang w:val="uk-UA"/>
              </w:rPr>
            </w:pPr>
          </w:p>
        </w:tc>
        <w:tc>
          <w:tcPr>
            <w:tcW w:w="571" w:type="dxa"/>
            <w:vAlign w:val="center"/>
          </w:tcPr>
          <w:p w14:paraId="77C7B94D" w14:textId="77777777" w:rsidR="00721E35" w:rsidRPr="00F460A9" w:rsidRDefault="00721E35" w:rsidP="00C7774F">
            <w:pPr>
              <w:jc w:val="center"/>
              <w:rPr>
                <w:rFonts w:ascii="Times New Roman" w:hAnsi="Times New Roman" w:cs="Times New Roman"/>
                <w:b/>
                <w:sz w:val="22"/>
                <w:szCs w:val="22"/>
                <w:lang w:val="uk-UA"/>
              </w:rPr>
            </w:pPr>
          </w:p>
        </w:tc>
      </w:tr>
      <w:tr w:rsidR="006E137B" w:rsidRPr="00032AE2" w14:paraId="4674BFC6" w14:textId="77777777" w:rsidTr="00F460A9">
        <w:trPr>
          <w:gridBefore w:val="1"/>
          <w:wBefore w:w="141" w:type="dxa"/>
        </w:trPr>
        <w:tc>
          <w:tcPr>
            <w:tcW w:w="568" w:type="dxa"/>
            <w:vAlign w:val="center"/>
          </w:tcPr>
          <w:p w14:paraId="672C9B28" w14:textId="291C9BA7" w:rsidR="006E137B" w:rsidRPr="00F460A9" w:rsidRDefault="006E137B"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lastRenderedPageBreak/>
              <w:t>3.2</w:t>
            </w:r>
          </w:p>
        </w:tc>
        <w:tc>
          <w:tcPr>
            <w:tcW w:w="5241" w:type="dxa"/>
            <w:vAlign w:val="center"/>
          </w:tcPr>
          <w:p w14:paraId="61D8EFF4" w14:textId="39248B9A" w:rsidR="006E137B" w:rsidRPr="00F460A9" w:rsidRDefault="006E137B" w:rsidP="006E137B">
            <w:pPr>
              <w:shd w:val="clear" w:color="auto" w:fill="FFFFFF"/>
              <w:outlineLvl w:val="1"/>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2. Дихальна система</w:t>
            </w:r>
          </w:p>
          <w:p w14:paraId="5A7A3E4D" w14:textId="77777777" w:rsidR="006E137B" w:rsidRPr="00F460A9" w:rsidRDefault="006E137B" w:rsidP="006E137B">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Дослідити будову дихальної системи та механізм дихання. На схемі позначити основні органи дихальної системи. Описати шлях повітря від носової порожнини до альвеол. Пояснити роль легень та альвеол у газообміні. Визначити, як нервова система бере участь у регуляції дихання.</w:t>
            </w:r>
          </w:p>
          <w:p w14:paraId="354936BB" w14:textId="04046107" w:rsidR="006E137B" w:rsidRPr="00F460A9" w:rsidRDefault="006E137B" w:rsidP="006E137B">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підписана схема + схема газообміну + короткий висновок.</w:t>
            </w:r>
          </w:p>
        </w:tc>
        <w:tc>
          <w:tcPr>
            <w:tcW w:w="426" w:type="dxa"/>
            <w:vAlign w:val="center"/>
          </w:tcPr>
          <w:p w14:paraId="54C57EAC"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3799650D"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12C67207" w14:textId="77777777" w:rsidR="006E137B" w:rsidRPr="00F460A9" w:rsidRDefault="006E137B" w:rsidP="00C7774F">
            <w:pPr>
              <w:jc w:val="center"/>
              <w:rPr>
                <w:rFonts w:ascii="Times New Roman" w:hAnsi="Times New Roman" w:cs="Times New Roman"/>
                <w:b/>
                <w:sz w:val="22"/>
                <w:szCs w:val="22"/>
                <w:lang w:val="uk-UA"/>
              </w:rPr>
            </w:pPr>
          </w:p>
        </w:tc>
        <w:tc>
          <w:tcPr>
            <w:tcW w:w="571" w:type="dxa"/>
            <w:vAlign w:val="center"/>
          </w:tcPr>
          <w:p w14:paraId="621122E6" w14:textId="77777777" w:rsidR="006E137B" w:rsidRPr="00F460A9" w:rsidRDefault="006E137B" w:rsidP="00C7774F">
            <w:pPr>
              <w:jc w:val="center"/>
              <w:rPr>
                <w:rFonts w:ascii="Times New Roman" w:hAnsi="Times New Roman" w:cs="Times New Roman"/>
                <w:b/>
                <w:sz w:val="22"/>
                <w:szCs w:val="22"/>
                <w:lang w:val="uk-UA"/>
              </w:rPr>
            </w:pPr>
          </w:p>
        </w:tc>
      </w:tr>
      <w:tr w:rsidR="006E137B" w:rsidRPr="00032AE2" w14:paraId="5B859133" w14:textId="77777777" w:rsidTr="00F460A9">
        <w:trPr>
          <w:gridBefore w:val="1"/>
          <w:wBefore w:w="141" w:type="dxa"/>
        </w:trPr>
        <w:tc>
          <w:tcPr>
            <w:tcW w:w="568" w:type="dxa"/>
            <w:vAlign w:val="center"/>
          </w:tcPr>
          <w:p w14:paraId="171A0817" w14:textId="08FDF363" w:rsidR="006E137B" w:rsidRPr="00F460A9" w:rsidRDefault="006E137B"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3.3</w:t>
            </w:r>
          </w:p>
        </w:tc>
        <w:tc>
          <w:tcPr>
            <w:tcW w:w="5241" w:type="dxa"/>
            <w:vAlign w:val="center"/>
          </w:tcPr>
          <w:p w14:paraId="116EC3A2" w14:textId="62DA15DA" w:rsidR="006E137B" w:rsidRPr="00F460A9" w:rsidRDefault="006E137B" w:rsidP="006E137B">
            <w:pPr>
              <w:shd w:val="clear" w:color="auto" w:fill="FFFFFF"/>
              <w:outlineLvl w:val="1"/>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3. Серцево-судинна система</w:t>
            </w:r>
          </w:p>
          <w:p w14:paraId="6153C6D6" w14:textId="77777777" w:rsidR="006E137B" w:rsidRPr="00F460A9" w:rsidRDefault="006E137B" w:rsidP="006E137B">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Дослідити будову серця та особливості кровообігу. На схемі позначити камери серця, клапани та основні кровоносні судини. Простежити рух крові через мале та велике кола кровообігу. Порівняти функції артерій, вен і капілярів. Пояснити роль нервової системи в регуляції роботи серця.</w:t>
            </w:r>
          </w:p>
          <w:p w14:paraId="5CB52775" w14:textId="44828BB1" w:rsidR="006E137B" w:rsidRPr="00F460A9" w:rsidRDefault="006E137B" w:rsidP="000E598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підписана схема серця + порівняльна таблиця «Артерії — вени — капіляри» + короткий висновок.</w:t>
            </w:r>
          </w:p>
        </w:tc>
        <w:tc>
          <w:tcPr>
            <w:tcW w:w="426" w:type="dxa"/>
            <w:vAlign w:val="center"/>
          </w:tcPr>
          <w:p w14:paraId="2CB789D3"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182F20B9"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63070E1B" w14:textId="77777777" w:rsidR="006E137B" w:rsidRPr="00F460A9" w:rsidRDefault="006E137B" w:rsidP="00C7774F">
            <w:pPr>
              <w:jc w:val="center"/>
              <w:rPr>
                <w:rFonts w:ascii="Times New Roman" w:hAnsi="Times New Roman" w:cs="Times New Roman"/>
                <w:b/>
                <w:sz w:val="22"/>
                <w:szCs w:val="22"/>
                <w:lang w:val="uk-UA"/>
              </w:rPr>
            </w:pPr>
          </w:p>
        </w:tc>
        <w:tc>
          <w:tcPr>
            <w:tcW w:w="571" w:type="dxa"/>
            <w:vAlign w:val="center"/>
          </w:tcPr>
          <w:p w14:paraId="20B504CB" w14:textId="77777777" w:rsidR="006E137B" w:rsidRPr="00F460A9" w:rsidRDefault="006E137B" w:rsidP="00C7774F">
            <w:pPr>
              <w:jc w:val="center"/>
              <w:rPr>
                <w:rFonts w:ascii="Times New Roman" w:hAnsi="Times New Roman" w:cs="Times New Roman"/>
                <w:b/>
                <w:sz w:val="22"/>
                <w:szCs w:val="22"/>
                <w:lang w:val="uk-UA"/>
              </w:rPr>
            </w:pPr>
          </w:p>
        </w:tc>
      </w:tr>
      <w:tr w:rsidR="000E5989" w:rsidRPr="00F460A9" w14:paraId="5BFA435D" w14:textId="32AD1161" w:rsidTr="00F460A9">
        <w:trPr>
          <w:gridBefore w:val="1"/>
          <w:wBefore w:w="141" w:type="dxa"/>
        </w:trPr>
        <w:tc>
          <w:tcPr>
            <w:tcW w:w="568" w:type="dxa"/>
            <w:vAlign w:val="center"/>
          </w:tcPr>
          <w:p w14:paraId="2D241304" w14:textId="5EB28959" w:rsidR="000E5989" w:rsidRPr="00F460A9" w:rsidRDefault="000E5989"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4</w:t>
            </w:r>
          </w:p>
        </w:tc>
        <w:tc>
          <w:tcPr>
            <w:tcW w:w="7088" w:type="dxa"/>
            <w:gridSpan w:val="5"/>
            <w:vAlign w:val="center"/>
          </w:tcPr>
          <w:p w14:paraId="348091E0" w14:textId="52555CB6" w:rsidR="000E5989" w:rsidRPr="00F460A9" w:rsidRDefault="00BB35D7" w:rsidP="00BB35D7">
            <w:pPr>
              <w:shd w:val="clear" w:color="auto" w:fill="FFFFFF"/>
              <w:jc w:val="center"/>
              <w:outlineLvl w:val="2"/>
              <w:rPr>
                <w:rFonts w:ascii="Times New Roman" w:eastAsia="Times New Roman" w:hAnsi="Times New Roman" w:cs="Times New Roman"/>
                <w:b/>
                <w:bCs/>
                <w:color w:val="0D0D0D"/>
                <w:sz w:val="24"/>
                <w:szCs w:val="24"/>
                <w:lang w:val="uk-UA" w:eastAsia="ru-RU"/>
              </w:rPr>
            </w:pPr>
            <w:r w:rsidRPr="00F460A9">
              <w:rPr>
                <w:rFonts w:ascii="Times New Roman" w:eastAsia="Times New Roman" w:hAnsi="Times New Roman" w:cs="Times New Roman"/>
                <w:b/>
                <w:bCs/>
                <w:color w:val="0D0D0D"/>
                <w:sz w:val="24"/>
                <w:szCs w:val="24"/>
                <w:lang w:val="uk-UA" w:eastAsia="ru-RU"/>
              </w:rPr>
              <w:t>Психофізіологія</w:t>
            </w:r>
          </w:p>
        </w:tc>
      </w:tr>
      <w:tr w:rsidR="006E137B" w:rsidRPr="00032AE2" w14:paraId="180CF23F" w14:textId="77777777" w:rsidTr="00F460A9">
        <w:trPr>
          <w:gridBefore w:val="1"/>
          <w:wBefore w:w="141" w:type="dxa"/>
        </w:trPr>
        <w:tc>
          <w:tcPr>
            <w:tcW w:w="568" w:type="dxa"/>
            <w:vAlign w:val="center"/>
          </w:tcPr>
          <w:p w14:paraId="1544BB82" w14:textId="769C1224" w:rsidR="006E137B" w:rsidRPr="00F460A9" w:rsidRDefault="00BB35D7"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4.1</w:t>
            </w:r>
          </w:p>
        </w:tc>
        <w:tc>
          <w:tcPr>
            <w:tcW w:w="5241" w:type="dxa"/>
            <w:vAlign w:val="center"/>
          </w:tcPr>
          <w:p w14:paraId="6F16BF8A" w14:textId="77777777" w:rsidR="00BB35D7" w:rsidRPr="00F460A9" w:rsidRDefault="00BB35D7" w:rsidP="00BB35D7">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1. Дослідження уваги та її фізіологічних механізмів</w:t>
            </w:r>
          </w:p>
          <w:p w14:paraId="56BF12C2" w14:textId="77777777" w:rsidR="00BB35D7" w:rsidRPr="00F460A9" w:rsidRDefault="00BB35D7" w:rsidP="00BB35D7">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Провести простий тест на концентрацію та стійкість уваги. Визначити кількість правильно виконаних завдань і допущених помилок. Порівняти результати та зробити висновок про особливості уваги.</w:t>
            </w:r>
          </w:p>
          <w:p w14:paraId="6B678FFA" w14:textId="77777777" w:rsidR="006E137B" w:rsidRPr="00F460A9" w:rsidRDefault="00BB35D7"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результати тесту + таблиця показників + короткий висновок.</w:t>
            </w:r>
          </w:p>
          <w:p w14:paraId="08DA3875" w14:textId="6053D11C"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6" w:type="dxa"/>
            <w:vAlign w:val="center"/>
          </w:tcPr>
          <w:p w14:paraId="36B485E5"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46816E2B"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6E6C4880" w14:textId="77777777" w:rsidR="006E137B" w:rsidRPr="00F460A9" w:rsidRDefault="006E137B" w:rsidP="00C7774F">
            <w:pPr>
              <w:jc w:val="center"/>
              <w:rPr>
                <w:rFonts w:ascii="Times New Roman" w:hAnsi="Times New Roman" w:cs="Times New Roman"/>
                <w:b/>
                <w:sz w:val="22"/>
                <w:szCs w:val="22"/>
                <w:lang w:val="uk-UA"/>
              </w:rPr>
            </w:pPr>
          </w:p>
        </w:tc>
        <w:tc>
          <w:tcPr>
            <w:tcW w:w="571" w:type="dxa"/>
            <w:vAlign w:val="center"/>
          </w:tcPr>
          <w:p w14:paraId="4B265162" w14:textId="77777777" w:rsidR="006E137B" w:rsidRPr="00F460A9" w:rsidRDefault="006E137B" w:rsidP="00C7774F">
            <w:pPr>
              <w:jc w:val="center"/>
              <w:rPr>
                <w:rFonts w:ascii="Times New Roman" w:hAnsi="Times New Roman" w:cs="Times New Roman"/>
                <w:b/>
                <w:sz w:val="22"/>
                <w:szCs w:val="22"/>
                <w:lang w:val="uk-UA"/>
              </w:rPr>
            </w:pPr>
          </w:p>
        </w:tc>
      </w:tr>
      <w:tr w:rsidR="006E137B" w:rsidRPr="00032AE2" w14:paraId="3D272EF4" w14:textId="77777777" w:rsidTr="00F460A9">
        <w:trPr>
          <w:gridBefore w:val="1"/>
          <w:wBefore w:w="141" w:type="dxa"/>
        </w:trPr>
        <w:tc>
          <w:tcPr>
            <w:tcW w:w="568" w:type="dxa"/>
            <w:vAlign w:val="center"/>
          </w:tcPr>
          <w:p w14:paraId="45723504" w14:textId="7E3628FE" w:rsidR="006E137B" w:rsidRPr="00F460A9" w:rsidRDefault="00F460A9"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4.2</w:t>
            </w:r>
          </w:p>
        </w:tc>
        <w:tc>
          <w:tcPr>
            <w:tcW w:w="5241" w:type="dxa"/>
            <w:vAlign w:val="center"/>
          </w:tcPr>
          <w:p w14:paraId="66F68BD8" w14:textId="77777777" w:rsidR="00BB35D7" w:rsidRPr="00F460A9" w:rsidRDefault="00BB35D7" w:rsidP="00BB35D7">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2. Дослідження психофізіологічних проявів емоцій</w:t>
            </w:r>
          </w:p>
          <w:p w14:paraId="1B5FC6D2" w14:textId="77777777" w:rsidR="00BB35D7" w:rsidRPr="00F460A9" w:rsidRDefault="00BB35D7" w:rsidP="00BB35D7">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Спостерігати та зафіксувати зміни пульсу, частоти дихання та суб’єктивного емоційного стану у стані спокою та після короткого емоційного стимулу. Порівняти отримані показники.</w:t>
            </w:r>
          </w:p>
          <w:p w14:paraId="68D02C4E" w14:textId="77777777" w:rsidR="006E137B" w:rsidRPr="00F460A9" w:rsidRDefault="00BB35D7"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таблиця «Стан спокою — емоційне навантаження» + висновок про</w:t>
            </w:r>
            <w:r w:rsidR="00F460A9" w:rsidRPr="00F460A9">
              <w:rPr>
                <w:rFonts w:ascii="Times New Roman" w:eastAsia="Times New Roman" w:hAnsi="Times New Roman" w:cs="Times New Roman"/>
                <w:color w:val="0D0D0D"/>
                <w:sz w:val="22"/>
                <w:szCs w:val="22"/>
                <w:lang w:val="uk-UA" w:eastAsia="ru-RU"/>
              </w:rPr>
              <w:t xml:space="preserve"> психофізіологічні прояви емоцій.</w:t>
            </w:r>
          </w:p>
          <w:p w14:paraId="4968C4B4" w14:textId="00FEE595"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6" w:type="dxa"/>
            <w:vAlign w:val="center"/>
          </w:tcPr>
          <w:p w14:paraId="534EF698"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175710D2" w14:textId="77777777" w:rsidR="006E137B" w:rsidRPr="00F460A9" w:rsidRDefault="006E137B" w:rsidP="00C7774F">
            <w:pPr>
              <w:jc w:val="center"/>
              <w:rPr>
                <w:rFonts w:ascii="Times New Roman" w:hAnsi="Times New Roman" w:cs="Times New Roman"/>
                <w:b/>
                <w:sz w:val="22"/>
                <w:szCs w:val="22"/>
                <w:lang w:val="uk-UA"/>
              </w:rPr>
            </w:pPr>
          </w:p>
        </w:tc>
        <w:tc>
          <w:tcPr>
            <w:tcW w:w="425" w:type="dxa"/>
            <w:vAlign w:val="center"/>
          </w:tcPr>
          <w:p w14:paraId="022CF57A" w14:textId="77777777" w:rsidR="006E137B" w:rsidRPr="00F460A9" w:rsidRDefault="006E137B" w:rsidP="00C7774F">
            <w:pPr>
              <w:jc w:val="center"/>
              <w:rPr>
                <w:rFonts w:ascii="Times New Roman" w:hAnsi="Times New Roman" w:cs="Times New Roman"/>
                <w:b/>
                <w:sz w:val="22"/>
                <w:szCs w:val="22"/>
                <w:lang w:val="uk-UA"/>
              </w:rPr>
            </w:pPr>
          </w:p>
        </w:tc>
        <w:tc>
          <w:tcPr>
            <w:tcW w:w="571" w:type="dxa"/>
            <w:vAlign w:val="center"/>
          </w:tcPr>
          <w:p w14:paraId="11D1EABE" w14:textId="77777777" w:rsidR="006E137B" w:rsidRPr="00F460A9" w:rsidRDefault="006E137B" w:rsidP="00C7774F">
            <w:pPr>
              <w:jc w:val="center"/>
              <w:rPr>
                <w:rFonts w:ascii="Times New Roman" w:hAnsi="Times New Roman" w:cs="Times New Roman"/>
                <w:b/>
                <w:sz w:val="22"/>
                <w:szCs w:val="22"/>
                <w:lang w:val="uk-UA"/>
              </w:rPr>
            </w:pPr>
          </w:p>
        </w:tc>
      </w:tr>
      <w:tr w:rsidR="00F460A9" w:rsidRPr="00032AE2" w14:paraId="0372A40E" w14:textId="77777777" w:rsidTr="00F460A9">
        <w:trPr>
          <w:gridBefore w:val="1"/>
          <w:wBefore w:w="141" w:type="dxa"/>
        </w:trPr>
        <w:tc>
          <w:tcPr>
            <w:tcW w:w="568" w:type="dxa"/>
            <w:vAlign w:val="center"/>
          </w:tcPr>
          <w:p w14:paraId="7006E3F8" w14:textId="109FE2DC" w:rsidR="00F460A9" w:rsidRPr="00F460A9" w:rsidRDefault="00F460A9"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4.3</w:t>
            </w:r>
          </w:p>
        </w:tc>
        <w:tc>
          <w:tcPr>
            <w:tcW w:w="5241" w:type="dxa"/>
            <w:vAlign w:val="center"/>
          </w:tcPr>
          <w:p w14:paraId="600C4E5A" w14:textId="77777777" w:rsidR="00F460A9" w:rsidRPr="00F460A9" w:rsidRDefault="00F460A9" w:rsidP="00F460A9">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3. Дослідження функціональної асиметрії мозку</w:t>
            </w:r>
          </w:p>
          <w:p w14:paraId="5364A2A5" w14:textId="72798ABC"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 xml:space="preserve">Завдання: Виконати нескладні завдання на визначення провідної руки, ноги, ока та вуха. </w:t>
            </w:r>
          </w:p>
        </w:tc>
        <w:tc>
          <w:tcPr>
            <w:tcW w:w="426" w:type="dxa"/>
            <w:vAlign w:val="center"/>
          </w:tcPr>
          <w:p w14:paraId="56C07007" w14:textId="77777777" w:rsidR="00F460A9" w:rsidRPr="00F460A9" w:rsidRDefault="00F460A9" w:rsidP="00C7774F">
            <w:pPr>
              <w:jc w:val="center"/>
              <w:rPr>
                <w:rFonts w:ascii="Times New Roman" w:hAnsi="Times New Roman" w:cs="Times New Roman"/>
                <w:b/>
                <w:sz w:val="22"/>
                <w:szCs w:val="22"/>
                <w:lang w:val="uk-UA"/>
              </w:rPr>
            </w:pPr>
          </w:p>
        </w:tc>
        <w:tc>
          <w:tcPr>
            <w:tcW w:w="425" w:type="dxa"/>
            <w:vAlign w:val="center"/>
          </w:tcPr>
          <w:p w14:paraId="2F969F73" w14:textId="77777777" w:rsidR="00F460A9" w:rsidRPr="00F460A9" w:rsidRDefault="00F460A9" w:rsidP="00C7774F">
            <w:pPr>
              <w:jc w:val="center"/>
              <w:rPr>
                <w:rFonts w:ascii="Times New Roman" w:hAnsi="Times New Roman" w:cs="Times New Roman"/>
                <w:b/>
                <w:sz w:val="22"/>
                <w:szCs w:val="22"/>
                <w:lang w:val="uk-UA"/>
              </w:rPr>
            </w:pPr>
          </w:p>
        </w:tc>
        <w:tc>
          <w:tcPr>
            <w:tcW w:w="425" w:type="dxa"/>
            <w:vAlign w:val="center"/>
          </w:tcPr>
          <w:p w14:paraId="406FCFA0" w14:textId="77777777" w:rsidR="00F460A9" w:rsidRPr="00F460A9" w:rsidRDefault="00F460A9" w:rsidP="00C7774F">
            <w:pPr>
              <w:jc w:val="center"/>
              <w:rPr>
                <w:rFonts w:ascii="Times New Roman" w:hAnsi="Times New Roman" w:cs="Times New Roman"/>
                <w:b/>
                <w:sz w:val="22"/>
                <w:szCs w:val="22"/>
                <w:lang w:val="uk-UA"/>
              </w:rPr>
            </w:pPr>
          </w:p>
        </w:tc>
        <w:tc>
          <w:tcPr>
            <w:tcW w:w="571" w:type="dxa"/>
            <w:vAlign w:val="center"/>
          </w:tcPr>
          <w:p w14:paraId="1C7D0698" w14:textId="77777777" w:rsidR="00F460A9" w:rsidRPr="00F460A9" w:rsidRDefault="00F460A9" w:rsidP="00C7774F">
            <w:pPr>
              <w:jc w:val="center"/>
              <w:rPr>
                <w:rFonts w:ascii="Times New Roman" w:hAnsi="Times New Roman" w:cs="Times New Roman"/>
                <w:b/>
                <w:sz w:val="22"/>
                <w:szCs w:val="22"/>
                <w:lang w:val="uk-UA"/>
              </w:rPr>
            </w:pPr>
          </w:p>
        </w:tc>
      </w:tr>
      <w:tr w:rsidR="00BF37BC" w:rsidRPr="00032AE2" w14:paraId="0BA7B139" w14:textId="77777777" w:rsidTr="00F178C2">
        <w:tc>
          <w:tcPr>
            <w:tcW w:w="7797" w:type="dxa"/>
            <w:gridSpan w:val="7"/>
            <w:shd w:val="clear" w:color="auto" w:fill="FFFFFF" w:themeFill="background1"/>
          </w:tcPr>
          <w:p w14:paraId="2556BD44" w14:textId="7F14B199" w:rsidR="00BF37BC" w:rsidRPr="00F460A9" w:rsidRDefault="00BF37BC" w:rsidP="007A6144">
            <w:pPr>
              <w:jc w:val="center"/>
              <w:rPr>
                <w:rFonts w:ascii="Times New Roman" w:hAnsi="Times New Roman" w:cs="Times New Roman"/>
                <w:sz w:val="22"/>
                <w:szCs w:val="22"/>
                <w:lang w:val="uk-UA"/>
              </w:rPr>
            </w:pPr>
            <w:r w:rsidRPr="00F460A9">
              <w:rPr>
                <w:lang w:val="uk-UA"/>
              </w:rPr>
              <w:br w:type="page"/>
            </w:r>
            <w:r w:rsidRPr="00F460A9">
              <w:rPr>
                <w:rFonts w:ascii="Times New Roman" w:hAnsi="Times New Roman" w:cs="Times New Roman"/>
                <w:sz w:val="22"/>
                <w:szCs w:val="22"/>
                <w:lang w:val="uk-UA"/>
              </w:rPr>
              <w:t>Робочі записи під час практичного навчання</w:t>
            </w:r>
          </w:p>
        </w:tc>
      </w:tr>
      <w:tr w:rsidR="00BF37BC" w:rsidRPr="00032AE2" w14:paraId="1D3C5167" w14:textId="77777777" w:rsidTr="00F178C2">
        <w:tc>
          <w:tcPr>
            <w:tcW w:w="7797" w:type="dxa"/>
            <w:gridSpan w:val="7"/>
            <w:shd w:val="clear" w:color="auto" w:fill="FFFFFF" w:themeFill="background1"/>
          </w:tcPr>
          <w:p w14:paraId="3B46912D"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0EE0BBBE" w14:textId="77777777" w:rsidTr="00F178C2">
        <w:tc>
          <w:tcPr>
            <w:tcW w:w="7797" w:type="dxa"/>
            <w:gridSpan w:val="7"/>
            <w:shd w:val="clear" w:color="auto" w:fill="FFFFFF" w:themeFill="background1"/>
          </w:tcPr>
          <w:p w14:paraId="2E0B9F08"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34C83C08" w14:textId="77777777" w:rsidTr="00F178C2">
        <w:tc>
          <w:tcPr>
            <w:tcW w:w="7797" w:type="dxa"/>
            <w:gridSpan w:val="7"/>
            <w:shd w:val="clear" w:color="auto" w:fill="FFFFFF" w:themeFill="background1"/>
          </w:tcPr>
          <w:p w14:paraId="5E8F2696"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0F13231D" w14:textId="77777777" w:rsidTr="00F178C2">
        <w:tc>
          <w:tcPr>
            <w:tcW w:w="7797" w:type="dxa"/>
            <w:gridSpan w:val="7"/>
            <w:shd w:val="clear" w:color="auto" w:fill="FFFFFF" w:themeFill="background1"/>
          </w:tcPr>
          <w:p w14:paraId="00B3DC32"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0C29242A" w14:textId="77777777" w:rsidTr="00F178C2">
        <w:tc>
          <w:tcPr>
            <w:tcW w:w="7797" w:type="dxa"/>
            <w:gridSpan w:val="7"/>
            <w:shd w:val="clear" w:color="auto" w:fill="FFFFFF" w:themeFill="background1"/>
          </w:tcPr>
          <w:p w14:paraId="6C36C4CF"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0973D5AE" w14:textId="77777777" w:rsidTr="00F178C2">
        <w:tc>
          <w:tcPr>
            <w:tcW w:w="7797" w:type="dxa"/>
            <w:gridSpan w:val="7"/>
            <w:shd w:val="clear" w:color="auto" w:fill="FFFFFF" w:themeFill="background1"/>
          </w:tcPr>
          <w:p w14:paraId="215D0ACB"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16FC43C8" w14:textId="77777777" w:rsidTr="00F178C2">
        <w:tc>
          <w:tcPr>
            <w:tcW w:w="7797" w:type="dxa"/>
            <w:gridSpan w:val="7"/>
            <w:shd w:val="clear" w:color="auto" w:fill="FFFFFF" w:themeFill="background1"/>
          </w:tcPr>
          <w:p w14:paraId="3BD93613"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17B8A8F9" w14:textId="77777777" w:rsidTr="00F178C2">
        <w:tc>
          <w:tcPr>
            <w:tcW w:w="7797" w:type="dxa"/>
            <w:gridSpan w:val="7"/>
            <w:shd w:val="clear" w:color="auto" w:fill="FFFFFF" w:themeFill="background1"/>
          </w:tcPr>
          <w:p w14:paraId="66C11111"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34DD20FB" w14:textId="77777777" w:rsidTr="00F178C2">
        <w:tc>
          <w:tcPr>
            <w:tcW w:w="7797" w:type="dxa"/>
            <w:gridSpan w:val="7"/>
            <w:shd w:val="clear" w:color="auto" w:fill="FFFFFF" w:themeFill="background1"/>
          </w:tcPr>
          <w:p w14:paraId="22370C3C"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19C17015" w14:textId="77777777" w:rsidTr="00F178C2">
        <w:tc>
          <w:tcPr>
            <w:tcW w:w="7797" w:type="dxa"/>
            <w:gridSpan w:val="7"/>
            <w:shd w:val="clear" w:color="auto" w:fill="FFFFFF" w:themeFill="background1"/>
          </w:tcPr>
          <w:p w14:paraId="22470617"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642090E4" w14:textId="77777777" w:rsidTr="00F178C2">
        <w:tc>
          <w:tcPr>
            <w:tcW w:w="7797" w:type="dxa"/>
            <w:gridSpan w:val="7"/>
            <w:shd w:val="clear" w:color="auto" w:fill="FFFFFF" w:themeFill="background1"/>
          </w:tcPr>
          <w:p w14:paraId="2CF5934C"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0FE19CB5" w14:textId="77777777" w:rsidTr="00F178C2">
        <w:tc>
          <w:tcPr>
            <w:tcW w:w="7797" w:type="dxa"/>
            <w:gridSpan w:val="7"/>
            <w:shd w:val="clear" w:color="auto" w:fill="FFFFFF" w:themeFill="background1"/>
          </w:tcPr>
          <w:p w14:paraId="50636334"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4F094247" w14:textId="77777777" w:rsidTr="00F178C2">
        <w:tc>
          <w:tcPr>
            <w:tcW w:w="7797" w:type="dxa"/>
            <w:gridSpan w:val="7"/>
            <w:shd w:val="clear" w:color="auto" w:fill="FFFFFF" w:themeFill="background1"/>
          </w:tcPr>
          <w:p w14:paraId="5D4584EC"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10379F2A" w14:textId="77777777" w:rsidTr="00F178C2">
        <w:tc>
          <w:tcPr>
            <w:tcW w:w="7797" w:type="dxa"/>
            <w:gridSpan w:val="7"/>
            <w:shd w:val="clear" w:color="auto" w:fill="FFFFFF" w:themeFill="background1"/>
          </w:tcPr>
          <w:p w14:paraId="314070E4"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3397EF84" w14:textId="77777777" w:rsidTr="00F178C2">
        <w:tc>
          <w:tcPr>
            <w:tcW w:w="7797" w:type="dxa"/>
            <w:gridSpan w:val="7"/>
            <w:shd w:val="clear" w:color="auto" w:fill="FFFFFF" w:themeFill="background1"/>
          </w:tcPr>
          <w:p w14:paraId="40E1DAE9"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4C0E2867" w14:textId="77777777" w:rsidTr="00F178C2">
        <w:tc>
          <w:tcPr>
            <w:tcW w:w="7797" w:type="dxa"/>
            <w:gridSpan w:val="7"/>
            <w:shd w:val="clear" w:color="auto" w:fill="FFFFFF" w:themeFill="background1"/>
          </w:tcPr>
          <w:p w14:paraId="66CC70BE"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28A2309E" w14:textId="77777777" w:rsidTr="00F178C2">
        <w:tc>
          <w:tcPr>
            <w:tcW w:w="7797" w:type="dxa"/>
            <w:gridSpan w:val="7"/>
            <w:shd w:val="clear" w:color="auto" w:fill="FFFFFF" w:themeFill="background1"/>
          </w:tcPr>
          <w:p w14:paraId="5630C92A"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55D10BFD" w14:textId="77777777" w:rsidTr="00F178C2">
        <w:tc>
          <w:tcPr>
            <w:tcW w:w="7797" w:type="dxa"/>
            <w:gridSpan w:val="7"/>
            <w:shd w:val="clear" w:color="auto" w:fill="FFFFFF" w:themeFill="background1"/>
          </w:tcPr>
          <w:p w14:paraId="712FE780"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73F1ED35" w14:textId="77777777" w:rsidTr="00F178C2">
        <w:tc>
          <w:tcPr>
            <w:tcW w:w="7797" w:type="dxa"/>
            <w:gridSpan w:val="7"/>
            <w:shd w:val="clear" w:color="auto" w:fill="FFFFFF" w:themeFill="background1"/>
          </w:tcPr>
          <w:p w14:paraId="4FC5D7BA"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04E7C234" w14:textId="77777777" w:rsidTr="00F178C2">
        <w:tc>
          <w:tcPr>
            <w:tcW w:w="7797" w:type="dxa"/>
            <w:gridSpan w:val="7"/>
            <w:shd w:val="clear" w:color="auto" w:fill="FFFFFF" w:themeFill="background1"/>
          </w:tcPr>
          <w:p w14:paraId="23260703" w14:textId="77777777" w:rsidR="00BF37BC" w:rsidRPr="00F460A9" w:rsidRDefault="00BF37BC" w:rsidP="007A6144">
            <w:pPr>
              <w:jc w:val="center"/>
              <w:rPr>
                <w:rFonts w:ascii="Times New Roman" w:hAnsi="Times New Roman" w:cs="Times New Roman"/>
                <w:sz w:val="22"/>
                <w:szCs w:val="22"/>
                <w:lang w:val="uk-UA"/>
              </w:rPr>
            </w:pPr>
          </w:p>
        </w:tc>
      </w:tr>
      <w:tr w:rsidR="00BF37BC" w:rsidRPr="00032AE2" w14:paraId="2F15D873" w14:textId="77777777" w:rsidTr="00F178C2">
        <w:tc>
          <w:tcPr>
            <w:tcW w:w="7797" w:type="dxa"/>
            <w:gridSpan w:val="7"/>
            <w:shd w:val="clear" w:color="auto" w:fill="FFFFFF" w:themeFill="background1"/>
          </w:tcPr>
          <w:p w14:paraId="4A11FCA3"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2C0860FF" w14:textId="77777777" w:rsidTr="00F178C2">
        <w:tc>
          <w:tcPr>
            <w:tcW w:w="7797" w:type="dxa"/>
            <w:gridSpan w:val="7"/>
            <w:shd w:val="clear" w:color="auto" w:fill="FFFFFF" w:themeFill="background1"/>
          </w:tcPr>
          <w:p w14:paraId="741D8872"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6F0FB190" w14:textId="77777777" w:rsidTr="00F178C2">
        <w:tc>
          <w:tcPr>
            <w:tcW w:w="7797" w:type="dxa"/>
            <w:gridSpan w:val="7"/>
            <w:shd w:val="clear" w:color="auto" w:fill="FFFFFF" w:themeFill="background1"/>
          </w:tcPr>
          <w:p w14:paraId="587DD98C"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6FD86002" w14:textId="77777777" w:rsidTr="00F178C2">
        <w:tc>
          <w:tcPr>
            <w:tcW w:w="7797" w:type="dxa"/>
            <w:gridSpan w:val="7"/>
            <w:shd w:val="clear" w:color="auto" w:fill="FFFFFF" w:themeFill="background1"/>
          </w:tcPr>
          <w:p w14:paraId="481BDC1F"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17839E9F" w14:textId="77777777" w:rsidTr="00F178C2">
        <w:tc>
          <w:tcPr>
            <w:tcW w:w="7797" w:type="dxa"/>
            <w:gridSpan w:val="7"/>
            <w:shd w:val="clear" w:color="auto" w:fill="FFFFFF" w:themeFill="background1"/>
          </w:tcPr>
          <w:p w14:paraId="5AE82942"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6AEB8618" w14:textId="77777777" w:rsidTr="00F178C2">
        <w:tc>
          <w:tcPr>
            <w:tcW w:w="7797" w:type="dxa"/>
            <w:gridSpan w:val="7"/>
            <w:shd w:val="clear" w:color="auto" w:fill="FFFFFF" w:themeFill="background1"/>
          </w:tcPr>
          <w:p w14:paraId="2F6904D7"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30BF35AA" w14:textId="77777777" w:rsidTr="00F178C2">
        <w:tc>
          <w:tcPr>
            <w:tcW w:w="7797" w:type="dxa"/>
            <w:gridSpan w:val="7"/>
            <w:shd w:val="clear" w:color="auto" w:fill="FFFFFF" w:themeFill="background1"/>
          </w:tcPr>
          <w:p w14:paraId="68842653"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2202B602" w14:textId="77777777" w:rsidTr="00F178C2">
        <w:tc>
          <w:tcPr>
            <w:tcW w:w="7797" w:type="dxa"/>
            <w:gridSpan w:val="7"/>
            <w:shd w:val="clear" w:color="auto" w:fill="FFFFFF" w:themeFill="background1"/>
          </w:tcPr>
          <w:p w14:paraId="327A89BC"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5E8B3D30" w14:textId="77777777" w:rsidTr="00F178C2">
        <w:tc>
          <w:tcPr>
            <w:tcW w:w="7797" w:type="dxa"/>
            <w:gridSpan w:val="7"/>
            <w:shd w:val="clear" w:color="auto" w:fill="FFFFFF" w:themeFill="background1"/>
          </w:tcPr>
          <w:p w14:paraId="5D0D33DB"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7509FD36" w14:textId="77777777" w:rsidTr="00F178C2">
        <w:tc>
          <w:tcPr>
            <w:tcW w:w="7797" w:type="dxa"/>
            <w:gridSpan w:val="7"/>
            <w:shd w:val="clear" w:color="auto" w:fill="FFFFFF" w:themeFill="background1"/>
          </w:tcPr>
          <w:p w14:paraId="1EB7321B"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1B78A31C" w14:textId="77777777" w:rsidTr="00F178C2">
        <w:tc>
          <w:tcPr>
            <w:tcW w:w="7797" w:type="dxa"/>
            <w:gridSpan w:val="7"/>
            <w:shd w:val="clear" w:color="auto" w:fill="FFFFFF" w:themeFill="background1"/>
          </w:tcPr>
          <w:p w14:paraId="1B4404CB"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69D5A954" w14:textId="77777777" w:rsidTr="00F178C2">
        <w:tc>
          <w:tcPr>
            <w:tcW w:w="7797" w:type="dxa"/>
            <w:gridSpan w:val="7"/>
            <w:shd w:val="clear" w:color="auto" w:fill="FFFFFF" w:themeFill="background1"/>
          </w:tcPr>
          <w:p w14:paraId="51BA0EC6" w14:textId="77777777" w:rsidR="00BF37BC" w:rsidRPr="00F460A9" w:rsidRDefault="00BF37BC" w:rsidP="00F460A9">
            <w:pPr>
              <w:rPr>
                <w:rFonts w:ascii="Times New Roman" w:hAnsi="Times New Roman" w:cs="Times New Roman"/>
                <w:b/>
                <w:sz w:val="22"/>
                <w:szCs w:val="22"/>
                <w:lang w:val="uk-UA"/>
              </w:rPr>
            </w:pPr>
          </w:p>
        </w:tc>
      </w:tr>
      <w:tr w:rsidR="00BF37BC" w:rsidRPr="00032AE2" w14:paraId="2B5029C3" w14:textId="77777777" w:rsidTr="00F178C2">
        <w:tc>
          <w:tcPr>
            <w:tcW w:w="7797" w:type="dxa"/>
            <w:gridSpan w:val="7"/>
            <w:shd w:val="clear" w:color="auto" w:fill="FFFFFF" w:themeFill="background1"/>
          </w:tcPr>
          <w:p w14:paraId="44CDEED5" w14:textId="77777777" w:rsidR="00BF37BC" w:rsidRPr="00F460A9" w:rsidRDefault="00BF37BC" w:rsidP="007A6144">
            <w:pPr>
              <w:jc w:val="center"/>
              <w:rPr>
                <w:rFonts w:ascii="Times New Roman" w:hAnsi="Times New Roman" w:cs="Times New Roman"/>
                <w:b/>
                <w:sz w:val="22"/>
                <w:szCs w:val="22"/>
                <w:lang w:val="uk-UA"/>
              </w:rPr>
            </w:pPr>
          </w:p>
        </w:tc>
      </w:tr>
      <w:tr w:rsidR="00F460A9" w:rsidRPr="00032AE2" w14:paraId="5491263D" w14:textId="77777777" w:rsidTr="00F178C2">
        <w:tc>
          <w:tcPr>
            <w:tcW w:w="7797" w:type="dxa"/>
            <w:gridSpan w:val="7"/>
            <w:shd w:val="clear" w:color="auto" w:fill="FFFFFF" w:themeFill="background1"/>
          </w:tcPr>
          <w:p w14:paraId="63B291D3" w14:textId="77777777" w:rsidR="00F460A9" w:rsidRPr="00F460A9" w:rsidRDefault="00F460A9" w:rsidP="007A6144">
            <w:pPr>
              <w:jc w:val="center"/>
              <w:rPr>
                <w:rFonts w:ascii="Times New Roman" w:hAnsi="Times New Roman" w:cs="Times New Roman"/>
                <w:b/>
                <w:sz w:val="22"/>
                <w:szCs w:val="22"/>
                <w:lang w:val="uk-UA"/>
              </w:rPr>
            </w:pPr>
          </w:p>
        </w:tc>
      </w:tr>
      <w:tr w:rsidR="00BF37BC" w:rsidRPr="00032AE2" w14:paraId="7C3D0351" w14:textId="77777777" w:rsidTr="00F178C2">
        <w:tc>
          <w:tcPr>
            <w:tcW w:w="7797" w:type="dxa"/>
            <w:gridSpan w:val="7"/>
            <w:shd w:val="clear" w:color="auto" w:fill="FFFFFF" w:themeFill="background1"/>
          </w:tcPr>
          <w:p w14:paraId="3D5EE326"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7F442A83" w14:textId="77777777" w:rsidTr="00F178C2">
        <w:tc>
          <w:tcPr>
            <w:tcW w:w="7797" w:type="dxa"/>
            <w:gridSpan w:val="7"/>
            <w:shd w:val="clear" w:color="auto" w:fill="FFFFFF" w:themeFill="background1"/>
          </w:tcPr>
          <w:p w14:paraId="4BB52473"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6341D6C4" w14:textId="77777777" w:rsidTr="00F178C2">
        <w:tc>
          <w:tcPr>
            <w:tcW w:w="7797" w:type="dxa"/>
            <w:gridSpan w:val="7"/>
            <w:shd w:val="clear" w:color="auto" w:fill="FFFFFF" w:themeFill="background1"/>
          </w:tcPr>
          <w:p w14:paraId="751FE284" w14:textId="77777777" w:rsidR="00BF37BC" w:rsidRPr="00F460A9" w:rsidRDefault="00BF37BC" w:rsidP="007A6144">
            <w:pPr>
              <w:jc w:val="center"/>
              <w:rPr>
                <w:rFonts w:ascii="Times New Roman" w:hAnsi="Times New Roman" w:cs="Times New Roman"/>
                <w:b/>
                <w:sz w:val="22"/>
                <w:szCs w:val="22"/>
                <w:lang w:val="uk-UA"/>
              </w:rPr>
            </w:pPr>
          </w:p>
        </w:tc>
      </w:tr>
      <w:tr w:rsidR="00BF37BC" w:rsidRPr="00032AE2" w14:paraId="7292A6C4" w14:textId="77777777" w:rsidTr="00F178C2">
        <w:tc>
          <w:tcPr>
            <w:tcW w:w="7797" w:type="dxa"/>
            <w:gridSpan w:val="7"/>
            <w:shd w:val="clear" w:color="auto" w:fill="FFFFFF" w:themeFill="background1"/>
          </w:tcPr>
          <w:p w14:paraId="6FD8FDEF" w14:textId="77777777" w:rsidR="00BF37BC" w:rsidRPr="00F460A9" w:rsidRDefault="00BF37BC" w:rsidP="007A6144">
            <w:pPr>
              <w:jc w:val="center"/>
              <w:rPr>
                <w:rFonts w:ascii="Times New Roman" w:hAnsi="Times New Roman" w:cs="Times New Roman"/>
                <w:b/>
                <w:sz w:val="22"/>
                <w:szCs w:val="22"/>
                <w:lang w:val="uk-UA"/>
              </w:rPr>
            </w:pPr>
          </w:p>
        </w:tc>
      </w:tr>
      <w:tr w:rsidR="00F178C2" w:rsidRPr="00032AE2" w14:paraId="7CAC5136" w14:textId="77777777" w:rsidTr="00F178C2">
        <w:tc>
          <w:tcPr>
            <w:tcW w:w="7797" w:type="dxa"/>
            <w:gridSpan w:val="7"/>
            <w:shd w:val="clear" w:color="auto" w:fill="FFFFFF" w:themeFill="background1"/>
          </w:tcPr>
          <w:p w14:paraId="6AD15B66" w14:textId="77777777" w:rsidR="00F178C2" w:rsidRPr="00F460A9" w:rsidRDefault="00F178C2" w:rsidP="007A6144">
            <w:pPr>
              <w:jc w:val="center"/>
              <w:rPr>
                <w:rFonts w:ascii="Times New Roman" w:hAnsi="Times New Roman" w:cs="Times New Roman"/>
                <w:b/>
                <w:sz w:val="22"/>
                <w:szCs w:val="22"/>
                <w:lang w:val="uk-UA"/>
              </w:rPr>
            </w:pPr>
          </w:p>
        </w:tc>
      </w:tr>
    </w:tbl>
    <w:p w14:paraId="26EF8AC6" w14:textId="77777777" w:rsidR="00F178C2" w:rsidRPr="00F460A9" w:rsidRDefault="00F178C2">
      <w:pPr>
        <w:rPr>
          <w:lang w:val="uk-UA"/>
        </w:rPr>
      </w:pPr>
      <w:r w:rsidRPr="00F460A9">
        <w:rPr>
          <w:lang w:val="uk-UA"/>
        </w:rPr>
        <w:br w:type="page"/>
      </w:r>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tblGrid>
      <w:tr w:rsidR="00F178C2" w:rsidRPr="00032AE2" w14:paraId="3FA4E7EC" w14:textId="77777777" w:rsidTr="007A6144">
        <w:tc>
          <w:tcPr>
            <w:tcW w:w="7797" w:type="dxa"/>
            <w:shd w:val="clear" w:color="auto" w:fill="FFFFFF" w:themeFill="background1"/>
          </w:tcPr>
          <w:p w14:paraId="08805E0E" w14:textId="77777777" w:rsidR="00F178C2" w:rsidRPr="00F460A9" w:rsidRDefault="00F178C2" w:rsidP="007A6144">
            <w:pPr>
              <w:jc w:val="center"/>
              <w:rPr>
                <w:rFonts w:ascii="Times New Roman" w:hAnsi="Times New Roman" w:cs="Times New Roman"/>
                <w:b/>
                <w:sz w:val="22"/>
                <w:szCs w:val="22"/>
                <w:lang w:val="uk-UA"/>
              </w:rPr>
            </w:pPr>
            <w:r w:rsidRPr="00F460A9">
              <w:rPr>
                <w:lang w:val="uk-UA"/>
              </w:rPr>
              <w:lastRenderedPageBreak/>
              <w:br w:type="page"/>
            </w:r>
            <w:r w:rsidRPr="00F460A9">
              <w:rPr>
                <w:rFonts w:ascii="Times New Roman" w:hAnsi="Times New Roman" w:cs="Times New Roman"/>
                <w:b/>
                <w:sz w:val="22"/>
                <w:szCs w:val="22"/>
                <w:lang w:val="uk-UA"/>
              </w:rPr>
              <w:t>Робочі записи під час практичного навчання</w:t>
            </w:r>
          </w:p>
        </w:tc>
      </w:tr>
      <w:tr w:rsidR="00F178C2" w:rsidRPr="00032AE2" w14:paraId="33CC9377" w14:textId="77777777" w:rsidTr="007A6144">
        <w:tc>
          <w:tcPr>
            <w:tcW w:w="7797" w:type="dxa"/>
            <w:shd w:val="clear" w:color="auto" w:fill="FFFFFF" w:themeFill="background1"/>
          </w:tcPr>
          <w:p w14:paraId="3462225A"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05ECFDC" w14:textId="77777777" w:rsidTr="007A6144">
        <w:tc>
          <w:tcPr>
            <w:tcW w:w="7797" w:type="dxa"/>
            <w:shd w:val="clear" w:color="auto" w:fill="FFFFFF" w:themeFill="background1"/>
          </w:tcPr>
          <w:p w14:paraId="4A41FB9F"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7512260" w14:textId="77777777" w:rsidTr="007A6144">
        <w:tc>
          <w:tcPr>
            <w:tcW w:w="7797" w:type="dxa"/>
            <w:shd w:val="clear" w:color="auto" w:fill="FFFFFF" w:themeFill="background1"/>
          </w:tcPr>
          <w:p w14:paraId="3059279B"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1F959B2" w14:textId="77777777" w:rsidTr="007A6144">
        <w:tc>
          <w:tcPr>
            <w:tcW w:w="7797" w:type="dxa"/>
            <w:shd w:val="clear" w:color="auto" w:fill="FFFFFF" w:themeFill="background1"/>
          </w:tcPr>
          <w:p w14:paraId="2EA09824"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408E1907" w14:textId="77777777" w:rsidTr="007A6144">
        <w:tc>
          <w:tcPr>
            <w:tcW w:w="7797" w:type="dxa"/>
            <w:shd w:val="clear" w:color="auto" w:fill="FFFFFF" w:themeFill="background1"/>
          </w:tcPr>
          <w:p w14:paraId="35F2D97B"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3DAED7A5" w14:textId="77777777" w:rsidTr="007A6144">
        <w:tc>
          <w:tcPr>
            <w:tcW w:w="7797" w:type="dxa"/>
            <w:shd w:val="clear" w:color="auto" w:fill="FFFFFF" w:themeFill="background1"/>
          </w:tcPr>
          <w:p w14:paraId="2662F71D"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7848D8F4" w14:textId="77777777" w:rsidTr="007A6144">
        <w:tc>
          <w:tcPr>
            <w:tcW w:w="7797" w:type="dxa"/>
            <w:shd w:val="clear" w:color="auto" w:fill="FFFFFF" w:themeFill="background1"/>
          </w:tcPr>
          <w:p w14:paraId="7793B30C"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3774A103" w14:textId="77777777" w:rsidTr="007A6144">
        <w:tc>
          <w:tcPr>
            <w:tcW w:w="7797" w:type="dxa"/>
            <w:shd w:val="clear" w:color="auto" w:fill="FFFFFF" w:themeFill="background1"/>
          </w:tcPr>
          <w:p w14:paraId="1DB803C0"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9B743EC" w14:textId="77777777" w:rsidTr="007A6144">
        <w:tc>
          <w:tcPr>
            <w:tcW w:w="7797" w:type="dxa"/>
            <w:shd w:val="clear" w:color="auto" w:fill="FFFFFF" w:themeFill="background1"/>
          </w:tcPr>
          <w:p w14:paraId="1051B5C7"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D81D6B5" w14:textId="77777777" w:rsidTr="007A6144">
        <w:tc>
          <w:tcPr>
            <w:tcW w:w="7797" w:type="dxa"/>
            <w:shd w:val="clear" w:color="auto" w:fill="FFFFFF" w:themeFill="background1"/>
          </w:tcPr>
          <w:p w14:paraId="76B58A26"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3B14061" w14:textId="77777777" w:rsidTr="007A6144">
        <w:tc>
          <w:tcPr>
            <w:tcW w:w="7797" w:type="dxa"/>
            <w:shd w:val="clear" w:color="auto" w:fill="FFFFFF" w:themeFill="background1"/>
          </w:tcPr>
          <w:p w14:paraId="69169DD1"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6C9CBD2" w14:textId="77777777" w:rsidTr="007A6144">
        <w:tc>
          <w:tcPr>
            <w:tcW w:w="7797" w:type="dxa"/>
            <w:shd w:val="clear" w:color="auto" w:fill="FFFFFF" w:themeFill="background1"/>
          </w:tcPr>
          <w:p w14:paraId="61FFA0D4"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E1DA4E8" w14:textId="77777777" w:rsidTr="007A6144">
        <w:tc>
          <w:tcPr>
            <w:tcW w:w="7797" w:type="dxa"/>
            <w:shd w:val="clear" w:color="auto" w:fill="FFFFFF" w:themeFill="background1"/>
          </w:tcPr>
          <w:p w14:paraId="269CF2DC"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4264C767" w14:textId="77777777" w:rsidTr="007A6144">
        <w:tc>
          <w:tcPr>
            <w:tcW w:w="7797" w:type="dxa"/>
            <w:shd w:val="clear" w:color="auto" w:fill="FFFFFF" w:themeFill="background1"/>
          </w:tcPr>
          <w:p w14:paraId="024C40F6"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7ABF740" w14:textId="77777777" w:rsidTr="007A6144">
        <w:tc>
          <w:tcPr>
            <w:tcW w:w="7797" w:type="dxa"/>
            <w:shd w:val="clear" w:color="auto" w:fill="FFFFFF" w:themeFill="background1"/>
          </w:tcPr>
          <w:p w14:paraId="2F429070"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6F0B2FC" w14:textId="77777777" w:rsidTr="007A6144">
        <w:tc>
          <w:tcPr>
            <w:tcW w:w="7797" w:type="dxa"/>
            <w:shd w:val="clear" w:color="auto" w:fill="FFFFFF" w:themeFill="background1"/>
          </w:tcPr>
          <w:p w14:paraId="0B390E92"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103EA02A" w14:textId="77777777" w:rsidTr="007A6144">
        <w:tc>
          <w:tcPr>
            <w:tcW w:w="7797" w:type="dxa"/>
            <w:shd w:val="clear" w:color="auto" w:fill="FFFFFF" w:themeFill="background1"/>
          </w:tcPr>
          <w:p w14:paraId="7B0F2D02"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1EEF70E7" w14:textId="77777777" w:rsidTr="007A6144">
        <w:tc>
          <w:tcPr>
            <w:tcW w:w="7797" w:type="dxa"/>
            <w:shd w:val="clear" w:color="auto" w:fill="FFFFFF" w:themeFill="background1"/>
          </w:tcPr>
          <w:p w14:paraId="4D93173D"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53460FF" w14:textId="77777777" w:rsidTr="007A6144">
        <w:tc>
          <w:tcPr>
            <w:tcW w:w="7797" w:type="dxa"/>
            <w:shd w:val="clear" w:color="auto" w:fill="FFFFFF" w:themeFill="background1"/>
          </w:tcPr>
          <w:p w14:paraId="62CB1D6A"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10F75669" w14:textId="77777777" w:rsidTr="007A6144">
        <w:tc>
          <w:tcPr>
            <w:tcW w:w="7797" w:type="dxa"/>
            <w:shd w:val="clear" w:color="auto" w:fill="FFFFFF" w:themeFill="background1"/>
          </w:tcPr>
          <w:p w14:paraId="6579E948"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455E2A84" w14:textId="77777777" w:rsidTr="007A6144">
        <w:tc>
          <w:tcPr>
            <w:tcW w:w="7797" w:type="dxa"/>
            <w:shd w:val="clear" w:color="auto" w:fill="FFFFFF" w:themeFill="background1"/>
          </w:tcPr>
          <w:p w14:paraId="7BBAB928"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26C16EF" w14:textId="77777777" w:rsidTr="007A6144">
        <w:tc>
          <w:tcPr>
            <w:tcW w:w="7797" w:type="dxa"/>
            <w:shd w:val="clear" w:color="auto" w:fill="FFFFFF" w:themeFill="background1"/>
          </w:tcPr>
          <w:p w14:paraId="4891F4E0"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F45B4CB" w14:textId="77777777" w:rsidTr="007A6144">
        <w:tc>
          <w:tcPr>
            <w:tcW w:w="7797" w:type="dxa"/>
            <w:shd w:val="clear" w:color="auto" w:fill="FFFFFF" w:themeFill="background1"/>
          </w:tcPr>
          <w:p w14:paraId="27B89555"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09C282AF" w14:textId="77777777" w:rsidTr="007A6144">
        <w:tc>
          <w:tcPr>
            <w:tcW w:w="7797" w:type="dxa"/>
            <w:shd w:val="clear" w:color="auto" w:fill="FFFFFF" w:themeFill="background1"/>
          </w:tcPr>
          <w:p w14:paraId="6035C48F"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03EFEE6C" w14:textId="77777777" w:rsidTr="007A6144">
        <w:tc>
          <w:tcPr>
            <w:tcW w:w="7797" w:type="dxa"/>
            <w:shd w:val="clear" w:color="auto" w:fill="FFFFFF" w:themeFill="background1"/>
          </w:tcPr>
          <w:p w14:paraId="061C3A29"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07F70A90" w14:textId="77777777" w:rsidTr="007A6144">
        <w:tc>
          <w:tcPr>
            <w:tcW w:w="7797" w:type="dxa"/>
            <w:shd w:val="clear" w:color="auto" w:fill="FFFFFF" w:themeFill="background1"/>
          </w:tcPr>
          <w:p w14:paraId="269A4934"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7CC4D2F" w14:textId="77777777" w:rsidTr="007A6144">
        <w:tc>
          <w:tcPr>
            <w:tcW w:w="7797" w:type="dxa"/>
            <w:shd w:val="clear" w:color="auto" w:fill="FFFFFF" w:themeFill="background1"/>
          </w:tcPr>
          <w:p w14:paraId="2B5CF268"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A69A3DC" w14:textId="77777777" w:rsidTr="007A6144">
        <w:tc>
          <w:tcPr>
            <w:tcW w:w="7797" w:type="dxa"/>
            <w:shd w:val="clear" w:color="auto" w:fill="FFFFFF" w:themeFill="background1"/>
          </w:tcPr>
          <w:p w14:paraId="63B9CFE6"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754CCB40" w14:textId="77777777" w:rsidTr="007A6144">
        <w:tc>
          <w:tcPr>
            <w:tcW w:w="7797" w:type="dxa"/>
            <w:shd w:val="clear" w:color="auto" w:fill="FFFFFF" w:themeFill="background1"/>
          </w:tcPr>
          <w:p w14:paraId="71C0320B"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0BC23F15" w14:textId="77777777" w:rsidTr="007A6144">
        <w:tc>
          <w:tcPr>
            <w:tcW w:w="7797" w:type="dxa"/>
            <w:shd w:val="clear" w:color="auto" w:fill="FFFFFF" w:themeFill="background1"/>
          </w:tcPr>
          <w:p w14:paraId="1E1E4ED0"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FCA0112" w14:textId="77777777" w:rsidTr="007A6144">
        <w:tc>
          <w:tcPr>
            <w:tcW w:w="7797" w:type="dxa"/>
            <w:shd w:val="clear" w:color="auto" w:fill="FFFFFF" w:themeFill="background1"/>
          </w:tcPr>
          <w:p w14:paraId="35FAC0FA"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BA95D74" w14:textId="77777777" w:rsidTr="007A6144">
        <w:tc>
          <w:tcPr>
            <w:tcW w:w="7797" w:type="dxa"/>
            <w:shd w:val="clear" w:color="auto" w:fill="FFFFFF" w:themeFill="background1"/>
          </w:tcPr>
          <w:p w14:paraId="33980FF8"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C7DBED9" w14:textId="77777777" w:rsidTr="007A6144">
        <w:tc>
          <w:tcPr>
            <w:tcW w:w="7797" w:type="dxa"/>
            <w:shd w:val="clear" w:color="auto" w:fill="FFFFFF" w:themeFill="background1"/>
          </w:tcPr>
          <w:p w14:paraId="5B732C77"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00D75B4C" w14:textId="77777777" w:rsidTr="007A6144">
        <w:tc>
          <w:tcPr>
            <w:tcW w:w="7797" w:type="dxa"/>
            <w:shd w:val="clear" w:color="auto" w:fill="FFFFFF" w:themeFill="background1"/>
          </w:tcPr>
          <w:p w14:paraId="2F0F8112"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106C2398" w14:textId="77777777" w:rsidTr="007A6144">
        <w:tc>
          <w:tcPr>
            <w:tcW w:w="7797" w:type="dxa"/>
            <w:shd w:val="clear" w:color="auto" w:fill="FFFFFF" w:themeFill="background1"/>
          </w:tcPr>
          <w:p w14:paraId="60D61839"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13D100BC" w14:textId="77777777" w:rsidTr="007A6144">
        <w:tc>
          <w:tcPr>
            <w:tcW w:w="7797" w:type="dxa"/>
            <w:shd w:val="clear" w:color="auto" w:fill="FFFFFF" w:themeFill="background1"/>
          </w:tcPr>
          <w:p w14:paraId="1F9E37D7"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673EF4B4" w14:textId="77777777" w:rsidTr="007A6144">
        <w:tc>
          <w:tcPr>
            <w:tcW w:w="7797" w:type="dxa"/>
            <w:shd w:val="clear" w:color="auto" w:fill="FFFFFF" w:themeFill="background1"/>
          </w:tcPr>
          <w:p w14:paraId="5415E6AA"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790C1D1E" w14:textId="77777777" w:rsidTr="007A6144">
        <w:tc>
          <w:tcPr>
            <w:tcW w:w="7797" w:type="dxa"/>
            <w:shd w:val="clear" w:color="auto" w:fill="FFFFFF" w:themeFill="background1"/>
          </w:tcPr>
          <w:p w14:paraId="753E7B46" w14:textId="77777777" w:rsidR="00F178C2" w:rsidRPr="00F460A9" w:rsidRDefault="00F178C2" w:rsidP="007A6144">
            <w:pPr>
              <w:jc w:val="center"/>
              <w:rPr>
                <w:rFonts w:ascii="Times New Roman" w:hAnsi="Times New Roman" w:cs="Times New Roman"/>
                <w:b/>
                <w:sz w:val="22"/>
                <w:szCs w:val="22"/>
                <w:lang w:val="uk-UA"/>
              </w:rPr>
            </w:pPr>
          </w:p>
        </w:tc>
      </w:tr>
      <w:tr w:rsidR="00F178C2" w:rsidRPr="00032AE2" w14:paraId="294592C7" w14:textId="77777777" w:rsidTr="007A6144">
        <w:tc>
          <w:tcPr>
            <w:tcW w:w="7797" w:type="dxa"/>
            <w:shd w:val="clear" w:color="auto" w:fill="FFFFFF" w:themeFill="background1"/>
          </w:tcPr>
          <w:p w14:paraId="60C60F4B" w14:textId="77777777" w:rsidR="00F178C2" w:rsidRPr="00F460A9" w:rsidRDefault="00F178C2" w:rsidP="007A6144">
            <w:pPr>
              <w:jc w:val="center"/>
              <w:rPr>
                <w:rFonts w:ascii="Times New Roman" w:hAnsi="Times New Roman" w:cs="Times New Roman"/>
                <w:b/>
                <w:sz w:val="22"/>
                <w:szCs w:val="22"/>
                <w:lang w:val="uk-UA"/>
              </w:rPr>
            </w:pPr>
          </w:p>
        </w:tc>
      </w:tr>
    </w:tbl>
    <w:p w14:paraId="25BE16E0" w14:textId="6D1CB0A9" w:rsidR="00F178C2" w:rsidRPr="00F460A9" w:rsidRDefault="00F178C2">
      <w:pPr>
        <w:rPr>
          <w:lang w:val="uk-UA"/>
        </w:rPr>
      </w:pPr>
    </w:p>
    <w:tbl>
      <w:tblPr>
        <w:tblW w:w="765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44"/>
        <w:gridCol w:w="426"/>
        <w:gridCol w:w="425"/>
        <w:gridCol w:w="425"/>
        <w:gridCol w:w="567"/>
      </w:tblGrid>
      <w:tr w:rsidR="00721E35" w:rsidRPr="00032AE2" w14:paraId="27AD7F87" w14:textId="77777777" w:rsidTr="00F178C2">
        <w:tc>
          <w:tcPr>
            <w:tcW w:w="568" w:type="dxa"/>
            <w:vAlign w:val="center"/>
          </w:tcPr>
          <w:p w14:paraId="1D7A51EB" w14:textId="772F6221" w:rsidR="00721E35" w:rsidRPr="00F460A9" w:rsidRDefault="00721E35" w:rsidP="00C7774F">
            <w:pPr>
              <w:spacing w:line="360" w:lineRule="auto"/>
              <w:jc w:val="center"/>
              <w:rPr>
                <w:rFonts w:ascii="Times New Roman" w:hAnsi="Times New Roman" w:cs="Times New Roman"/>
                <w:sz w:val="22"/>
                <w:szCs w:val="22"/>
                <w:lang w:val="uk-UA"/>
              </w:rPr>
            </w:pPr>
          </w:p>
        </w:tc>
        <w:tc>
          <w:tcPr>
            <w:tcW w:w="5244" w:type="dxa"/>
            <w:vAlign w:val="center"/>
          </w:tcPr>
          <w:p w14:paraId="00B23178" w14:textId="3BCC53BF" w:rsidR="00F178C2" w:rsidRPr="00F460A9" w:rsidRDefault="00F460A9" w:rsidP="00721E35">
            <w:pPr>
              <w:outlineLvl w:val="2"/>
              <w:rPr>
                <w:rFonts w:ascii="Times New Roman" w:eastAsia="Times New Roman" w:hAnsi="Times New Roman" w:cs="Times New Roman"/>
                <w:bCs/>
                <w:sz w:val="18"/>
                <w:szCs w:val="18"/>
                <w:lang w:val="uk-UA" w:eastAsia="ru-RU"/>
              </w:rPr>
            </w:pPr>
            <w:r w:rsidRPr="00F460A9">
              <w:rPr>
                <w:rFonts w:ascii="Times New Roman" w:eastAsia="Times New Roman" w:hAnsi="Times New Roman" w:cs="Times New Roman"/>
                <w:color w:val="0D0D0D"/>
                <w:sz w:val="22"/>
                <w:szCs w:val="22"/>
                <w:lang w:val="uk-UA" w:eastAsia="ru-RU"/>
              </w:rPr>
              <w:t>Визначити індивідуальний профіль </w:t>
            </w:r>
            <w:proofErr w:type="spellStart"/>
            <w:r w:rsidRPr="00F460A9">
              <w:rPr>
                <w:rFonts w:ascii="Times New Roman" w:eastAsia="Times New Roman" w:hAnsi="Times New Roman" w:cs="Times New Roman"/>
                <w:color w:val="0D0D0D"/>
                <w:sz w:val="22"/>
                <w:szCs w:val="22"/>
                <w:lang w:val="uk-UA" w:eastAsia="ru-RU"/>
              </w:rPr>
              <w:t>латеральності</w:t>
            </w:r>
            <w:proofErr w:type="spellEnd"/>
            <w:r w:rsidRPr="00F460A9">
              <w:rPr>
                <w:rFonts w:ascii="Times New Roman" w:eastAsia="Times New Roman" w:hAnsi="Times New Roman" w:cs="Times New Roman"/>
                <w:color w:val="0D0D0D"/>
                <w:sz w:val="22"/>
                <w:szCs w:val="22"/>
                <w:lang w:val="uk-UA" w:eastAsia="ru-RU"/>
              </w:rPr>
              <w:t xml:space="preserve"> та описати його особливості.</w:t>
            </w:r>
          </w:p>
          <w:p w14:paraId="4DBA232D"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 xml:space="preserve">Результат: протокол виконання завдань + визначений профіль </w:t>
            </w:r>
            <w:proofErr w:type="spellStart"/>
            <w:r w:rsidRPr="00F460A9">
              <w:rPr>
                <w:rFonts w:ascii="Times New Roman" w:eastAsia="Times New Roman" w:hAnsi="Times New Roman" w:cs="Times New Roman"/>
                <w:color w:val="0D0D0D"/>
                <w:sz w:val="22"/>
                <w:szCs w:val="22"/>
                <w:lang w:val="uk-UA" w:eastAsia="ru-RU"/>
              </w:rPr>
              <w:t>латеральності</w:t>
            </w:r>
            <w:proofErr w:type="spellEnd"/>
            <w:r w:rsidRPr="00F460A9">
              <w:rPr>
                <w:rFonts w:ascii="Times New Roman" w:eastAsia="Times New Roman" w:hAnsi="Times New Roman" w:cs="Times New Roman"/>
                <w:color w:val="0D0D0D"/>
                <w:sz w:val="22"/>
                <w:szCs w:val="22"/>
                <w:lang w:val="uk-UA" w:eastAsia="ru-RU"/>
              </w:rPr>
              <w:t> + короткий висновок.</w:t>
            </w:r>
          </w:p>
          <w:p w14:paraId="78A5779D" w14:textId="26B8E865" w:rsidR="00F178C2" w:rsidRPr="00F460A9" w:rsidRDefault="00F178C2" w:rsidP="00320F81">
            <w:pPr>
              <w:numPr>
                <w:ilvl w:val="0"/>
                <w:numId w:val="27"/>
              </w:numPr>
              <w:ind w:left="0"/>
              <w:rPr>
                <w:rFonts w:ascii="Times New Roman" w:eastAsia="Times New Roman" w:hAnsi="Times New Roman" w:cs="Times New Roman"/>
                <w:bCs/>
                <w:sz w:val="18"/>
                <w:szCs w:val="18"/>
                <w:lang w:val="uk-UA" w:eastAsia="ru-RU"/>
              </w:rPr>
            </w:pPr>
          </w:p>
        </w:tc>
        <w:tc>
          <w:tcPr>
            <w:tcW w:w="426" w:type="dxa"/>
            <w:vAlign w:val="center"/>
          </w:tcPr>
          <w:p w14:paraId="7EEABAAB" w14:textId="77777777" w:rsidR="00721E35" w:rsidRPr="00F460A9" w:rsidRDefault="00721E35" w:rsidP="00C7774F">
            <w:pPr>
              <w:jc w:val="center"/>
              <w:rPr>
                <w:rFonts w:ascii="Times New Roman" w:hAnsi="Times New Roman" w:cs="Times New Roman"/>
                <w:b/>
                <w:sz w:val="22"/>
                <w:szCs w:val="22"/>
                <w:lang w:val="uk-UA"/>
              </w:rPr>
            </w:pPr>
          </w:p>
        </w:tc>
        <w:tc>
          <w:tcPr>
            <w:tcW w:w="425" w:type="dxa"/>
            <w:vAlign w:val="center"/>
          </w:tcPr>
          <w:p w14:paraId="0E081D0C" w14:textId="77777777" w:rsidR="00721E35" w:rsidRPr="00F460A9" w:rsidRDefault="00721E35" w:rsidP="00C7774F">
            <w:pPr>
              <w:jc w:val="center"/>
              <w:rPr>
                <w:rFonts w:ascii="Times New Roman" w:hAnsi="Times New Roman" w:cs="Times New Roman"/>
                <w:b/>
                <w:sz w:val="22"/>
                <w:szCs w:val="22"/>
                <w:lang w:val="uk-UA"/>
              </w:rPr>
            </w:pPr>
          </w:p>
        </w:tc>
        <w:tc>
          <w:tcPr>
            <w:tcW w:w="425" w:type="dxa"/>
            <w:vAlign w:val="center"/>
          </w:tcPr>
          <w:p w14:paraId="684F10A0" w14:textId="77777777" w:rsidR="00721E35" w:rsidRPr="00F460A9" w:rsidRDefault="00721E35" w:rsidP="00C7774F">
            <w:pPr>
              <w:jc w:val="center"/>
              <w:rPr>
                <w:rFonts w:ascii="Times New Roman" w:hAnsi="Times New Roman" w:cs="Times New Roman"/>
                <w:b/>
                <w:sz w:val="22"/>
                <w:szCs w:val="22"/>
                <w:lang w:val="uk-UA"/>
              </w:rPr>
            </w:pPr>
          </w:p>
        </w:tc>
        <w:tc>
          <w:tcPr>
            <w:tcW w:w="567" w:type="dxa"/>
            <w:vAlign w:val="center"/>
          </w:tcPr>
          <w:p w14:paraId="3C3DBDF7" w14:textId="77777777" w:rsidR="00721E35" w:rsidRPr="00F460A9" w:rsidRDefault="00721E35" w:rsidP="00C7774F">
            <w:pPr>
              <w:jc w:val="center"/>
              <w:rPr>
                <w:rFonts w:ascii="Times New Roman" w:hAnsi="Times New Roman" w:cs="Times New Roman"/>
                <w:b/>
                <w:sz w:val="22"/>
                <w:szCs w:val="22"/>
                <w:lang w:val="uk-UA"/>
              </w:rPr>
            </w:pPr>
          </w:p>
        </w:tc>
      </w:tr>
      <w:tr w:rsidR="00F460A9" w:rsidRPr="00F460A9" w14:paraId="0861D8AF" w14:textId="77777777" w:rsidTr="00D87BA1">
        <w:tc>
          <w:tcPr>
            <w:tcW w:w="568" w:type="dxa"/>
            <w:vAlign w:val="center"/>
          </w:tcPr>
          <w:p w14:paraId="42F1C6B0" w14:textId="733D3F3A" w:rsidR="00F460A9" w:rsidRPr="00F460A9" w:rsidRDefault="00F460A9" w:rsidP="00F460A9">
            <w:pPr>
              <w:jc w:val="center"/>
              <w:rPr>
                <w:rFonts w:ascii="Times New Roman" w:hAnsi="Times New Roman" w:cs="Times New Roman"/>
                <w:sz w:val="16"/>
                <w:szCs w:val="16"/>
                <w:lang w:val="uk-UA"/>
              </w:rPr>
            </w:pPr>
            <w:r w:rsidRPr="00F460A9">
              <w:rPr>
                <w:rFonts w:ascii="Times New Roman" w:hAnsi="Times New Roman" w:cs="Times New Roman"/>
                <w:b/>
                <w:sz w:val="22"/>
                <w:szCs w:val="22"/>
                <w:lang w:val="uk-UA"/>
              </w:rPr>
              <w:t>5</w:t>
            </w:r>
          </w:p>
        </w:tc>
        <w:tc>
          <w:tcPr>
            <w:tcW w:w="7087" w:type="dxa"/>
            <w:gridSpan w:val="5"/>
            <w:vAlign w:val="center"/>
          </w:tcPr>
          <w:p w14:paraId="00C45E49" w14:textId="6ECBD03C" w:rsidR="00F460A9" w:rsidRPr="00F460A9" w:rsidRDefault="00F460A9" w:rsidP="00C7774F">
            <w:pPr>
              <w:jc w:val="center"/>
              <w:rPr>
                <w:rFonts w:ascii="Times New Roman" w:hAnsi="Times New Roman" w:cs="Times New Roman"/>
                <w:b/>
                <w:sz w:val="22"/>
                <w:szCs w:val="22"/>
                <w:lang w:val="uk-UA"/>
              </w:rPr>
            </w:pPr>
            <w:r w:rsidRPr="00F460A9">
              <w:rPr>
                <w:rFonts w:ascii="Times New Roman" w:eastAsia="Times New Roman" w:hAnsi="Times New Roman" w:cs="Times New Roman"/>
                <w:b/>
                <w:bCs/>
                <w:color w:val="0D0D0D"/>
                <w:sz w:val="24"/>
                <w:szCs w:val="24"/>
                <w:lang w:val="uk-UA" w:eastAsia="ru-RU"/>
              </w:rPr>
              <w:t>Диференціальна психологія</w:t>
            </w:r>
          </w:p>
        </w:tc>
      </w:tr>
      <w:tr w:rsidR="00721E35" w:rsidRPr="00032AE2" w14:paraId="5FC41F2F" w14:textId="77777777" w:rsidTr="00F178C2">
        <w:tc>
          <w:tcPr>
            <w:tcW w:w="568" w:type="dxa"/>
            <w:vAlign w:val="center"/>
          </w:tcPr>
          <w:p w14:paraId="2D76CB4A" w14:textId="42622DDC" w:rsidR="00721E35" w:rsidRPr="00F460A9" w:rsidRDefault="00721E35"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5</w:t>
            </w:r>
            <w:r w:rsidR="00F460A9" w:rsidRPr="00F460A9">
              <w:rPr>
                <w:rFonts w:ascii="Times New Roman" w:eastAsia="Times New Roman" w:hAnsi="Times New Roman" w:cs="Times New Roman"/>
                <w:color w:val="0D0D0D"/>
                <w:sz w:val="22"/>
                <w:szCs w:val="22"/>
                <w:lang w:val="uk-UA" w:eastAsia="ru-RU"/>
              </w:rPr>
              <w:t>.1</w:t>
            </w:r>
          </w:p>
        </w:tc>
        <w:tc>
          <w:tcPr>
            <w:tcW w:w="5244" w:type="dxa"/>
            <w:vAlign w:val="center"/>
          </w:tcPr>
          <w:p w14:paraId="66E7272C"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1. Дослідження індивідуальних психологічних відмінностей</w:t>
            </w:r>
          </w:p>
          <w:p w14:paraId="4CD6C403"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Ознайомитися з основними видами індивідуальних відмінностей людини. Провести просте психологічне опитування або тестування для визначення однієї індивідуальної особливості (наприклад, темпераменту). Опрацювати результати та визначити індивідуальний тип або показник.</w:t>
            </w:r>
          </w:p>
          <w:p w14:paraId="2AD874F4" w14:textId="77777777" w:rsidR="00F178C2"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заповнений тест, результати підрахунку та короткий висновок.</w:t>
            </w:r>
          </w:p>
          <w:p w14:paraId="4161B232" w14:textId="73D3F259"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6" w:type="dxa"/>
            <w:vAlign w:val="center"/>
          </w:tcPr>
          <w:p w14:paraId="5BFDF99C" w14:textId="77777777" w:rsidR="00721E35" w:rsidRPr="00F460A9" w:rsidRDefault="00721E35" w:rsidP="00F460A9">
            <w:pPr>
              <w:shd w:val="clear" w:color="auto" w:fill="FFFFFF"/>
              <w:rPr>
                <w:rFonts w:ascii="Times New Roman" w:eastAsia="Times New Roman" w:hAnsi="Times New Roman" w:cs="Times New Roman"/>
                <w:color w:val="0D0D0D"/>
                <w:sz w:val="22"/>
                <w:szCs w:val="22"/>
                <w:lang w:val="uk-UA" w:eastAsia="ru-RU"/>
              </w:rPr>
            </w:pPr>
          </w:p>
        </w:tc>
        <w:tc>
          <w:tcPr>
            <w:tcW w:w="425" w:type="dxa"/>
            <w:vAlign w:val="center"/>
          </w:tcPr>
          <w:p w14:paraId="395DC085" w14:textId="77777777" w:rsidR="00721E35" w:rsidRPr="00F460A9" w:rsidRDefault="00721E35" w:rsidP="00F460A9">
            <w:pPr>
              <w:shd w:val="clear" w:color="auto" w:fill="FFFFFF"/>
              <w:rPr>
                <w:rFonts w:ascii="Times New Roman" w:eastAsia="Times New Roman" w:hAnsi="Times New Roman" w:cs="Times New Roman"/>
                <w:color w:val="0D0D0D"/>
                <w:sz w:val="22"/>
                <w:szCs w:val="22"/>
                <w:lang w:val="uk-UA" w:eastAsia="ru-RU"/>
              </w:rPr>
            </w:pPr>
          </w:p>
        </w:tc>
        <w:tc>
          <w:tcPr>
            <w:tcW w:w="425" w:type="dxa"/>
            <w:vAlign w:val="center"/>
          </w:tcPr>
          <w:p w14:paraId="5CAF88E7" w14:textId="77777777" w:rsidR="00721E35" w:rsidRPr="00F460A9" w:rsidRDefault="00721E35" w:rsidP="00F460A9">
            <w:pPr>
              <w:shd w:val="clear" w:color="auto" w:fill="FFFFFF"/>
              <w:rPr>
                <w:rFonts w:ascii="Times New Roman" w:eastAsia="Times New Roman" w:hAnsi="Times New Roman" w:cs="Times New Roman"/>
                <w:color w:val="0D0D0D"/>
                <w:sz w:val="22"/>
                <w:szCs w:val="22"/>
                <w:lang w:val="uk-UA" w:eastAsia="ru-RU"/>
              </w:rPr>
            </w:pPr>
          </w:p>
        </w:tc>
        <w:tc>
          <w:tcPr>
            <w:tcW w:w="567" w:type="dxa"/>
            <w:vAlign w:val="center"/>
          </w:tcPr>
          <w:p w14:paraId="5523F6E9" w14:textId="77777777" w:rsidR="00721E35" w:rsidRPr="00F460A9" w:rsidRDefault="00721E35" w:rsidP="00F460A9">
            <w:pPr>
              <w:shd w:val="clear" w:color="auto" w:fill="FFFFFF"/>
              <w:rPr>
                <w:rFonts w:ascii="Times New Roman" w:eastAsia="Times New Roman" w:hAnsi="Times New Roman" w:cs="Times New Roman"/>
                <w:color w:val="0D0D0D"/>
                <w:sz w:val="22"/>
                <w:szCs w:val="22"/>
                <w:lang w:val="uk-UA" w:eastAsia="ru-RU"/>
              </w:rPr>
            </w:pPr>
          </w:p>
        </w:tc>
      </w:tr>
      <w:tr w:rsidR="00F460A9" w:rsidRPr="00032AE2" w14:paraId="5D49426A" w14:textId="77777777" w:rsidTr="00F178C2">
        <w:tc>
          <w:tcPr>
            <w:tcW w:w="568" w:type="dxa"/>
            <w:vAlign w:val="center"/>
          </w:tcPr>
          <w:p w14:paraId="02AAC92C" w14:textId="3918163B"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5.2</w:t>
            </w:r>
          </w:p>
        </w:tc>
        <w:tc>
          <w:tcPr>
            <w:tcW w:w="5244" w:type="dxa"/>
            <w:vAlign w:val="center"/>
          </w:tcPr>
          <w:p w14:paraId="5E85BBD1" w14:textId="2F9A7188"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2.</w:t>
            </w:r>
            <w:r w:rsidRPr="00F460A9">
              <w:rPr>
                <w:rFonts w:ascii="Times New Roman" w:eastAsia="Times New Roman" w:hAnsi="Times New Roman" w:cs="Times New Roman"/>
                <w:color w:val="0D0D0D"/>
                <w:sz w:val="22"/>
                <w:szCs w:val="22"/>
                <w:lang w:val="uk-UA" w:eastAsia="ru-RU"/>
              </w:rPr>
              <w:t xml:space="preserve"> Визначення типу темпераменту</w:t>
            </w:r>
          </w:p>
          <w:p w14:paraId="4B831C90"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Провести тестування для визначення типу темпераменту. Визначити переважаючий тип (сангвінічний, холеричний, флегматичний, меланхолійний) та описати його основні психологічні характеристики. Навести приклади прояву темпераменту в навчальній діяльності.</w:t>
            </w:r>
          </w:p>
          <w:p w14:paraId="4E15857C" w14:textId="77777777" w:rsid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результати тесту + коротка характеристика темпераменту.</w:t>
            </w:r>
          </w:p>
          <w:p w14:paraId="6CF45567" w14:textId="39EAF3DC"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6" w:type="dxa"/>
            <w:vAlign w:val="center"/>
          </w:tcPr>
          <w:p w14:paraId="747D4801"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5" w:type="dxa"/>
            <w:vAlign w:val="center"/>
          </w:tcPr>
          <w:p w14:paraId="05403B63"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5" w:type="dxa"/>
            <w:vAlign w:val="center"/>
          </w:tcPr>
          <w:p w14:paraId="0C330389"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567" w:type="dxa"/>
            <w:vAlign w:val="center"/>
          </w:tcPr>
          <w:p w14:paraId="1C1B4596"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r>
      <w:tr w:rsidR="00F460A9" w:rsidRPr="00032AE2" w14:paraId="0389EEAA" w14:textId="77777777" w:rsidTr="00F178C2">
        <w:tc>
          <w:tcPr>
            <w:tcW w:w="568" w:type="dxa"/>
            <w:vAlign w:val="center"/>
          </w:tcPr>
          <w:p w14:paraId="69B252A4" w14:textId="594B5439"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5.3</w:t>
            </w:r>
          </w:p>
        </w:tc>
        <w:tc>
          <w:tcPr>
            <w:tcW w:w="5244" w:type="dxa"/>
            <w:vAlign w:val="center"/>
          </w:tcPr>
          <w:p w14:paraId="1A22B1F2"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3. Дослідження здібностей та індивідуальних особливостей діяльності</w:t>
            </w:r>
          </w:p>
          <w:p w14:paraId="4011564C"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Провести просте завдання або тест для оцінювання однієї зі здібностей (уваги, пам’яті, логічного мислення або швидкості виконання завдань). Зафіксувати результат, порівняти показники кількох спроб та визначити індивідуальні особливості виконання діяльності.</w:t>
            </w:r>
          </w:p>
          <w:p w14:paraId="10377448" w14:textId="77777777" w:rsid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таблиця результатів + короткий висновок про виявлені індивідуальні особливості.</w:t>
            </w:r>
          </w:p>
          <w:p w14:paraId="298E9CD3" w14:textId="77777777" w:rsidR="00F460A9" w:rsidRDefault="00F460A9" w:rsidP="00F460A9">
            <w:pPr>
              <w:shd w:val="clear" w:color="auto" w:fill="FFFFFF"/>
              <w:rPr>
                <w:rFonts w:ascii="Times New Roman" w:eastAsia="Times New Roman" w:hAnsi="Times New Roman" w:cs="Times New Roman"/>
                <w:color w:val="0D0D0D"/>
                <w:sz w:val="22"/>
                <w:szCs w:val="22"/>
                <w:lang w:val="uk-UA" w:eastAsia="ru-RU"/>
              </w:rPr>
            </w:pPr>
          </w:p>
          <w:p w14:paraId="5F30CA7E" w14:textId="77777777" w:rsidR="00F460A9" w:rsidRDefault="00F460A9" w:rsidP="00F460A9">
            <w:pPr>
              <w:shd w:val="clear" w:color="auto" w:fill="FFFFFF"/>
              <w:rPr>
                <w:rFonts w:ascii="Times New Roman" w:eastAsia="Times New Roman" w:hAnsi="Times New Roman" w:cs="Times New Roman"/>
                <w:color w:val="0D0D0D"/>
                <w:sz w:val="22"/>
                <w:szCs w:val="22"/>
                <w:lang w:val="uk-UA" w:eastAsia="ru-RU"/>
              </w:rPr>
            </w:pPr>
          </w:p>
          <w:p w14:paraId="79195F33" w14:textId="059A2102" w:rsidR="00F460A9" w:rsidRPr="00F460A9" w:rsidRDefault="00F460A9" w:rsidP="00F460A9">
            <w:pPr>
              <w:shd w:val="clear" w:color="auto" w:fill="FFFFFF"/>
              <w:rPr>
                <w:rFonts w:ascii="Times New Roman" w:eastAsia="Times New Roman" w:hAnsi="Times New Roman" w:cs="Times New Roman"/>
                <w:color w:val="0D0D0D"/>
                <w:sz w:val="18"/>
                <w:szCs w:val="18"/>
                <w:lang w:val="uk-UA" w:eastAsia="ru-RU"/>
              </w:rPr>
            </w:pPr>
          </w:p>
        </w:tc>
        <w:tc>
          <w:tcPr>
            <w:tcW w:w="426" w:type="dxa"/>
            <w:vAlign w:val="center"/>
          </w:tcPr>
          <w:p w14:paraId="5D6630DF"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5" w:type="dxa"/>
            <w:vAlign w:val="center"/>
          </w:tcPr>
          <w:p w14:paraId="346DB2E7"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425" w:type="dxa"/>
            <w:vAlign w:val="center"/>
          </w:tcPr>
          <w:p w14:paraId="6F75243A"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c>
          <w:tcPr>
            <w:tcW w:w="567" w:type="dxa"/>
            <w:vAlign w:val="center"/>
          </w:tcPr>
          <w:p w14:paraId="7BFBBCE1"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p>
        </w:tc>
      </w:tr>
    </w:tbl>
    <w:p w14:paraId="439EB350" w14:textId="77777777" w:rsidR="00F178C2" w:rsidRPr="00F460A9" w:rsidRDefault="00F178C2"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br w:type="page"/>
      </w:r>
    </w:p>
    <w:tbl>
      <w:tblPr>
        <w:tblW w:w="765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44"/>
        <w:gridCol w:w="426"/>
        <w:gridCol w:w="425"/>
        <w:gridCol w:w="425"/>
        <w:gridCol w:w="567"/>
      </w:tblGrid>
      <w:tr w:rsidR="00F178C2" w:rsidRPr="00032AE2" w14:paraId="0F4D75C2" w14:textId="77777777" w:rsidTr="00276BAF">
        <w:tc>
          <w:tcPr>
            <w:tcW w:w="568" w:type="dxa"/>
            <w:vAlign w:val="center"/>
          </w:tcPr>
          <w:p w14:paraId="7D135B67" w14:textId="3B703559" w:rsidR="00F178C2" w:rsidRPr="00F460A9" w:rsidRDefault="00F460A9" w:rsidP="00C7774F">
            <w:pPr>
              <w:spacing w:line="360" w:lineRule="auto"/>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lastRenderedPageBreak/>
              <w:t>6</w:t>
            </w:r>
          </w:p>
        </w:tc>
        <w:tc>
          <w:tcPr>
            <w:tcW w:w="7087" w:type="dxa"/>
            <w:gridSpan w:val="5"/>
            <w:vAlign w:val="center"/>
          </w:tcPr>
          <w:p w14:paraId="60FE1A8D" w14:textId="685D51BA" w:rsidR="00F178C2" w:rsidRPr="00F460A9" w:rsidRDefault="00F460A9" w:rsidP="00C7774F">
            <w:pPr>
              <w:jc w:val="center"/>
              <w:rPr>
                <w:rFonts w:ascii="Times New Roman" w:hAnsi="Times New Roman" w:cs="Times New Roman"/>
                <w:b/>
                <w:sz w:val="22"/>
                <w:szCs w:val="22"/>
                <w:lang w:val="uk-UA"/>
              </w:rPr>
            </w:pPr>
            <w:r w:rsidRPr="00F460A9">
              <w:rPr>
                <w:rFonts w:ascii="Times New Roman" w:eastAsia="Times New Roman" w:hAnsi="Times New Roman" w:cs="Times New Roman"/>
                <w:b/>
                <w:bCs/>
                <w:color w:val="0D0D0D"/>
                <w:sz w:val="24"/>
                <w:szCs w:val="24"/>
                <w:lang w:val="uk-UA" w:eastAsia="ru-RU"/>
              </w:rPr>
              <w:t>Психологія здоров’я та здорового життя</w:t>
            </w:r>
          </w:p>
        </w:tc>
      </w:tr>
      <w:tr w:rsidR="00F178C2" w:rsidRPr="00032AE2" w14:paraId="473BAEA6" w14:textId="77777777" w:rsidTr="00F178C2">
        <w:tc>
          <w:tcPr>
            <w:tcW w:w="568" w:type="dxa"/>
            <w:vAlign w:val="center"/>
          </w:tcPr>
          <w:p w14:paraId="10649717" w14:textId="031AC6A8" w:rsidR="00F178C2" w:rsidRPr="00F460A9" w:rsidRDefault="00F460A9"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6</w:t>
            </w:r>
            <w:r w:rsidR="00F178C2" w:rsidRPr="00F460A9">
              <w:rPr>
                <w:rFonts w:ascii="Times New Roman" w:hAnsi="Times New Roman" w:cs="Times New Roman"/>
                <w:sz w:val="22"/>
                <w:szCs w:val="22"/>
                <w:lang w:val="uk-UA"/>
              </w:rPr>
              <w:t>.1</w:t>
            </w:r>
          </w:p>
        </w:tc>
        <w:tc>
          <w:tcPr>
            <w:tcW w:w="5244" w:type="dxa"/>
            <w:vAlign w:val="center"/>
          </w:tcPr>
          <w:p w14:paraId="5EBCF16A" w14:textId="77777777" w:rsidR="00F460A9" w:rsidRPr="00F460A9" w:rsidRDefault="00F460A9" w:rsidP="00F460A9">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1. Оцінювання власного  способу життя</w:t>
            </w:r>
          </w:p>
          <w:p w14:paraId="11864AB3"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 xml:space="preserve">Завдання:  Провести </w:t>
            </w:r>
            <w:proofErr w:type="spellStart"/>
            <w:r w:rsidRPr="00F460A9">
              <w:rPr>
                <w:rFonts w:ascii="Times New Roman" w:eastAsia="Times New Roman" w:hAnsi="Times New Roman" w:cs="Times New Roman"/>
                <w:color w:val="0D0D0D"/>
                <w:sz w:val="22"/>
                <w:szCs w:val="22"/>
                <w:lang w:val="uk-UA" w:eastAsia="ru-RU"/>
              </w:rPr>
              <w:t>самооцінювання</w:t>
            </w:r>
            <w:proofErr w:type="spellEnd"/>
            <w:r w:rsidRPr="00F460A9">
              <w:rPr>
                <w:rFonts w:ascii="Times New Roman" w:eastAsia="Times New Roman" w:hAnsi="Times New Roman" w:cs="Times New Roman"/>
                <w:color w:val="0D0D0D"/>
                <w:sz w:val="22"/>
                <w:szCs w:val="22"/>
                <w:lang w:val="uk-UA" w:eastAsia="ru-RU"/>
              </w:rPr>
              <w:t xml:space="preserve">  основних складових здорового  способу життя: сон, харчування, фізична активність, режим дня, відпочинок  та рівень стресу. Визначити 2–3  чинники,  які позитивно впливають  на здоров’я, і  2 чинники, які  потребують покращення.</w:t>
            </w:r>
          </w:p>
          <w:p w14:paraId="7E051402" w14:textId="63675DFA" w:rsidR="00F178C2"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 xml:space="preserve">Результат:  заповнена таблиця </w:t>
            </w:r>
            <w:proofErr w:type="spellStart"/>
            <w:r w:rsidRPr="00F460A9">
              <w:rPr>
                <w:rFonts w:ascii="Times New Roman" w:eastAsia="Times New Roman" w:hAnsi="Times New Roman" w:cs="Times New Roman"/>
                <w:color w:val="0D0D0D"/>
                <w:sz w:val="22"/>
                <w:szCs w:val="22"/>
                <w:lang w:val="uk-UA" w:eastAsia="ru-RU"/>
              </w:rPr>
              <w:t>самооцінювання</w:t>
            </w:r>
            <w:proofErr w:type="spellEnd"/>
            <w:r w:rsidRPr="00F460A9">
              <w:rPr>
                <w:rFonts w:ascii="Times New Roman" w:eastAsia="Times New Roman" w:hAnsi="Times New Roman" w:cs="Times New Roman"/>
                <w:color w:val="0D0D0D"/>
                <w:sz w:val="22"/>
                <w:szCs w:val="22"/>
                <w:lang w:val="uk-UA" w:eastAsia="ru-RU"/>
              </w:rPr>
              <w:t xml:space="preserve">  + короткий висновок.</w:t>
            </w:r>
          </w:p>
        </w:tc>
        <w:tc>
          <w:tcPr>
            <w:tcW w:w="426" w:type="dxa"/>
            <w:vAlign w:val="center"/>
          </w:tcPr>
          <w:p w14:paraId="23DD9BF2" w14:textId="77777777" w:rsidR="00F178C2" w:rsidRPr="00F460A9" w:rsidRDefault="00F178C2" w:rsidP="00C7774F">
            <w:pPr>
              <w:jc w:val="center"/>
              <w:rPr>
                <w:rFonts w:ascii="Times New Roman" w:hAnsi="Times New Roman" w:cs="Times New Roman"/>
                <w:b/>
                <w:sz w:val="22"/>
                <w:szCs w:val="22"/>
                <w:lang w:val="uk-UA"/>
              </w:rPr>
            </w:pPr>
          </w:p>
        </w:tc>
        <w:tc>
          <w:tcPr>
            <w:tcW w:w="425" w:type="dxa"/>
            <w:vAlign w:val="center"/>
          </w:tcPr>
          <w:p w14:paraId="07B45947" w14:textId="77777777" w:rsidR="00F178C2" w:rsidRPr="00F460A9" w:rsidRDefault="00F178C2" w:rsidP="00C7774F">
            <w:pPr>
              <w:jc w:val="center"/>
              <w:rPr>
                <w:rFonts w:ascii="Times New Roman" w:hAnsi="Times New Roman" w:cs="Times New Roman"/>
                <w:b/>
                <w:sz w:val="22"/>
                <w:szCs w:val="22"/>
                <w:lang w:val="uk-UA"/>
              </w:rPr>
            </w:pPr>
          </w:p>
        </w:tc>
        <w:tc>
          <w:tcPr>
            <w:tcW w:w="425" w:type="dxa"/>
            <w:vAlign w:val="center"/>
          </w:tcPr>
          <w:p w14:paraId="2CD19B69" w14:textId="77777777" w:rsidR="00F178C2" w:rsidRPr="00F460A9" w:rsidRDefault="00F178C2" w:rsidP="00C7774F">
            <w:pPr>
              <w:jc w:val="center"/>
              <w:rPr>
                <w:rFonts w:ascii="Times New Roman" w:hAnsi="Times New Roman" w:cs="Times New Roman"/>
                <w:b/>
                <w:sz w:val="22"/>
                <w:szCs w:val="22"/>
                <w:lang w:val="uk-UA"/>
              </w:rPr>
            </w:pPr>
          </w:p>
        </w:tc>
        <w:tc>
          <w:tcPr>
            <w:tcW w:w="567" w:type="dxa"/>
            <w:vAlign w:val="center"/>
          </w:tcPr>
          <w:p w14:paraId="0043E1D7" w14:textId="77777777" w:rsidR="00F178C2" w:rsidRPr="00F460A9" w:rsidRDefault="00F178C2" w:rsidP="00C7774F">
            <w:pPr>
              <w:jc w:val="center"/>
              <w:rPr>
                <w:rFonts w:ascii="Times New Roman" w:hAnsi="Times New Roman" w:cs="Times New Roman"/>
                <w:b/>
                <w:sz w:val="22"/>
                <w:szCs w:val="22"/>
                <w:lang w:val="uk-UA"/>
              </w:rPr>
            </w:pPr>
          </w:p>
        </w:tc>
      </w:tr>
      <w:tr w:rsidR="00F178C2" w:rsidRPr="00032AE2" w14:paraId="75D49944" w14:textId="77777777" w:rsidTr="00F178C2">
        <w:tc>
          <w:tcPr>
            <w:tcW w:w="568" w:type="dxa"/>
            <w:vAlign w:val="center"/>
          </w:tcPr>
          <w:p w14:paraId="1B122A8B" w14:textId="059B1FCD" w:rsidR="00F178C2" w:rsidRPr="00F460A9" w:rsidRDefault="00F460A9"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6</w:t>
            </w:r>
            <w:r w:rsidR="00F178C2" w:rsidRPr="00F460A9">
              <w:rPr>
                <w:rFonts w:ascii="Times New Roman" w:hAnsi="Times New Roman" w:cs="Times New Roman"/>
                <w:sz w:val="22"/>
                <w:szCs w:val="22"/>
                <w:lang w:val="uk-UA"/>
              </w:rPr>
              <w:t>.2</w:t>
            </w:r>
          </w:p>
        </w:tc>
        <w:tc>
          <w:tcPr>
            <w:tcW w:w="5244" w:type="dxa"/>
            <w:vAlign w:val="center"/>
          </w:tcPr>
          <w:p w14:paraId="34B387D5" w14:textId="77777777" w:rsidR="00F460A9" w:rsidRPr="00F460A9" w:rsidRDefault="00F460A9" w:rsidP="00F460A9">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2. Дослідження рівня  стресу</w:t>
            </w:r>
          </w:p>
          <w:p w14:paraId="666ECA26"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За допомогою простої  психологічної анкети або  навчальної методики оцінити  власний рівень стресу. Визначити основні стресори та описати  способи, які використовуються  для зниження напруження.  Скласти перелік із  5 доступних способів  профілактики стресу.</w:t>
            </w:r>
          </w:p>
          <w:p w14:paraId="22F6CFD1" w14:textId="24170137" w:rsidR="00F178C2"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результати  методики + перелік способів  профілактики стресу.</w:t>
            </w:r>
          </w:p>
        </w:tc>
        <w:tc>
          <w:tcPr>
            <w:tcW w:w="426" w:type="dxa"/>
            <w:vAlign w:val="center"/>
          </w:tcPr>
          <w:p w14:paraId="718F5D0A" w14:textId="77777777" w:rsidR="00F178C2" w:rsidRPr="00F460A9" w:rsidRDefault="00F178C2" w:rsidP="00C7774F">
            <w:pPr>
              <w:jc w:val="center"/>
              <w:rPr>
                <w:rFonts w:ascii="Times New Roman" w:hAnsi="Times New Roman" w:cs="Times New Roman"/>
                <w:b/>
                <w:sz w:val="22"/>
                <w:szCs w:val="22"/>
                <w:lang w:val="uk-UA"/>
              </w:rPr>
            </w:pPr>
          </w:p>
        </w:tc>
        <w:tc>
          <w:tcPr>
            <w:tcW w:w="425" w:type="dxa"/>
            <w:vAlign w:val="center"/>
          </w:tcPr>
          <w:p w14:paraId="23F139DA" w14:textId="77777777" w:rsidR="00F178C2" w:rsidRPr="00F460A9" w:rsidRDefault="00F178C2" w:rsidP="00C7774F">
            <w:pPr>
              <w:jc w:val="center"/>
              <w:rPr>
                <w:rFonts w:ascii="Times New Roman" w:hAnsi="Times New Roman" w:cs="Times New Roman"/>
                <w:b/>
                <w:sz w:val="22"/>
                <w:szCs w:val="22"/>
                <w:lang w:val="uk-UA"/>
              </w:rPr>
            </w:pPr>
          </w:p>
        </w:tc>
        <w:tc>
          <w:tcPr>
            <w:tcW w:w="425" w:type="dxa"/>
            <w:vAlign w:val="center"/>
          </w:tcPr>
          <w:p w14:paraId="7845255A" w14:textId="77777777" w:rsidR="00F178C2" w:rsidRPr="00F460A9" w:rsidRDefault="00F178C2" w:rsidP="00C7774F">
            <w:pPr>
              <w:jc w:val="center"/>
              <w:rPr>
                <w:rFonts w:ascii="Times New Roman" w:hAnsi="Times New Roman" w:cs="Times New Roman"/>
                <w:b/>
                <w:sz w:val="22"/>
                <w:szCs w:val="22"/>
                <w:lang w:val="uk-UA"/>
              </w:rPr>
            </w:pPr>
          </w:p>
        </w:tc>
        <w:tc>
          <w:tcPr>
            <w:tcW w:w="567" w:type="dxa"/>
            <w:vAlign w:val="center"/>
          </w:tcPr>
          <w:p w14:paraId="0FB6E0A3" w14:textId="77777777" w:rsidR="00F178C2" w:rsidRPr="00F460A9" w:rsidRDefault="00F178C2" w:rsidP="00C7774F">
            <w:pPr>
              <w:jc w:val="center"/>
              <w:rPr>
                <w:rFonts w:ascii="Times New Roman" w:hAnsi="Times New Roman" w:cs="Times New Roman"/>
                <w:b/>
                <w:sz w:val="22"/>
                <w:szCs w:val="22"/>
                <w:lang w:val="uk-UA"/>
              </w:rPr>
            </w:pPr>
          </w:p>
        </w:tc>
      </w:tr>
      <w:tr w:rsidR="00F178C2" w:rsidRPr="00032AE2" w14:paraId="20E6A14E" w14:textId="77777777" w:rsidTr="00F178C2">
        <w:tc>
          <w:tcPr>
            <w:tcW w:w="568" w:type="dxa"/>
            <w:vAlign w:val="center"/>
          </w:tcPr>
          <w:p w14:paraId="079CBDE5" w14:textId="7995D14D" w:rsidR="00F178C2" w:rsidRPr="00F460A9" w:rsidRDefault="00F460A9" w:rsidP="00C7774F">
            <w:pPr>
              <w:spacing w:line="360" w:lineRule="auto"/>
              <w:jc w:val="center"/>
              <w:rPr>
                <w:rFonts w:ascii="Times New Roman" w:hAnsi="Times New Roman" w:cs="Times New Roman"/>
                <w:sz w:val="22"/>
                <w:szCs w:val="22"/>
                <w:lang w:val="uk-UA"/>
              </w:rPr>
            </w:pPr>
            <w:r w:rsidRPr="00F460A9">
              <w:rPr>
                <w:rFonts w:ascii="Times New Roman" w:hAnsi="Times New Roman" w:cs="Times New Roman"/>
                <w:sz w:val="22"/>
                <w:szCs w:val="22"/>
                <w:lang w:val="uk-UA"/>
              </w:rPr>
              <w:t>6</w:t>
            </w:r>
            <w:r w:rsidR="00F178C2" w:rsidRPr="00F460A9">
              <w:rPr>
                <w:rFonts w:ascii="Times New Roman" w:hAnsi="Times New Roman" w:cs="Times New Roman"/>
                <w:sz w:val="22"/>
                <w:szCs w:val="22"/>
                <w:lang w:val="uk-UA"/>
              </w:rPr>
              <w:t>.3</w:t>
            </w:r>
          </w:p>
        </w:tc>
        <w:tc>
          <w:tcPr>
            <w:tcW w:w="5244" w:type="dxa"/>
            <w:vAlign w:val="center"/>
          </w:tcPr>
          <w:p w14:paraId="5687FC80" w14:textId="77777777" w:rsidR="00F460A9" w:rsidRPr="00F460A9" w:rsidRDefault="00F460A9" w:rsidP="00F460A9">
            <w:pPr>
              <w:shd w:val="clear" w:color="auto" w:fill="FFFFFF"/>
              <w:outlineLvl w:val="2"/>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3. Складання особистого  плану здорового способу  життя</w:t>
            </w:r>
          </w:p>
          <w:p w14:paraId="39EE9ED4"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Завдання:  Проаналізувати власний  режим дня та  визначити, що можна  змінити для покращення  фізичного і психологічного  здоров’я. Скласти простий  план на один  тиждень, включивши режим сну, харчування, фізичну активність, навчання, відпочинок та  час без гаджетів.</w:t>
            </w:r>
          </w:p>
          <w:p w14:paraId="12500D2D" w14:textId="77777777" w:rsidR="00F460A9" w:rsidRPr="00F460A9" w:rsidRDefault="00F460A9" w:rsidP="00F460A9">
            <w:pPr>
              <w:shd w:val="clear" w:color="auto" w:fill="FFFFFF"/>
              <w:rPr>
                <w:rFonts w:ascii="Times New Roman" w:eastAsia="Times New Roman" w:hAnsi="Times New Roman" w:cs="Times New Roman"/>
                <w:color w:val="0D0D0D"/>
                <w:sz w:val="22"/>
                <w:szCs w:val="22"/>
                <w:lang w:val="uk-UA" w:eastAsia="ru-RU"/>
              </w:rPr>
            </w:pPr>
            <w:r w:rsidRPr="00F460A9">
              <w:rPr>
                <w:rFonts w:ascii="Times New Roman" w:eastAsia="Times New Roman" w:hAnsi="Times New Roman" w:cs="Times New Roman"/>
                <w:color w:val="0D0D0D"/>
                <w:sz w:val="22"/>
                <w:szCs w:val="22"/>
                <w:lang w:val="uk-UA" w:eastAsia="ru-RU"/>
              </w:rPr>
              <w:t>Результат:  план здорового способу  життя на 7  днів + короткий висновок.</w:t>
            </w:r>
          </w:p>
          <w:p w14:paraId="232DBCF4" w14:textId="2F18692F" w:rsidR="00F178C2" w:rsidRPr="00F460A9" w:rsidRDefault="00F178C2" w:rsidP="00F460A9">
            <w:pPr>
              <w:rPr>
                <w:rFonts w:ascii="Times New Roman" w:eastAsia="Times New Roman" w:hAnsi="Times New Roman" w:cs="Times New Roman"/>
                <w:bCs/>
                <w:sz w:val="18"/>
                <w:szCs w:val="18"/>
                <w:lang w:val="uk-UA" w:eastAsia="ru-RU"/>
              </w:rPr>
            </w:pPr>
          </w:p>
        </w:tc>
        <w:tc>
          <w:tcPr>
            <w:tcW w:w="426" w:type="dxa"/>
            <w:vAlign w:val="center"/>
          </w:tcPr>
          <w:p w14:paraId="2CB6B069" w14:textId="77777777" w:rsidR="00F178C2" w:rsidRPr="00F460A9" w:rsidRDefault="00F178C2" w:rsidP="00C7774F">
            <w:pPr>
              <w:jc w:val="center"/>
              <w:rPr>
                <w:rFonts w:ascii="Times New Roman" w:hAnsi="Times New Roman" w:cs="Times New Roman"/>
                <w:b/>
                <w:sz w:val="22"/>
                <w:szCs w:val="22"/>
                <w:lang w:val="uk-UA"/>
              </w:rPr>
            </w:pPr>
          </w:p>
        </w:tc>
        <w:tc>
          <w:tcPr>
            <w:tcW w:w="425" w:type="dxa"/>
            <w:vAlign w:val="center"/>
          </w:tcPr>
          <w:p w14:paraId="779A88D4" w14:textId="77777777" w:rsidR="00F178C2" w:rsidRPr="00F460A9" w:rsidRDefault="00F178C2" w:rsidP="00C7774F">
            <w:pPr>
              <w:jc w:val="center"/>
              <w:rPr>
                <w:rFonts w:ascii="Times New Roman" w:hAnsi="Times New Roman" w:cs="Times New Roman"/>
                <w:b/>
                <w:sz w:val="22"/>
                <w:szCs w:val="22"/>
                <w:lang w:val="uk-UA"/>
              </w:rPr>
            </w:pPr>
          </w:p>
        </w:tc>
        <w:tc>
          <w:tcPr>
            <w:tcW w:w="425" w:type="dxa"/>
            <w:vAlign w:val="center"/>
          </w:tcPr>
          <w:p w14:paraId="7E80214D" w14:textId="77777777" w:rsidR="00F178C2" w:rsidRPr="00F460A9" w:rsidRDefault="00F178C2" w:rsidP="00C7774F">
            <w:pPr>
              <w:jc w:val="center"/>
              <w:rPr>
                <w:rFonts w:ascii="Times New Roman" w:hAnsi="Times New Roman" w:cs="Times New Roman"/>
                <w:b/>
                <w:sz w:val="22"/>
                <w:szCs w:val="22"/>
                <w:lang w:val="uk-UA"/>
              </w:rPr>
            </w:pPr>
          </w:p>
        </w:tc>
        <w:tc>
          <w:tcPr>
            <w:tcW w:w="567" w:type="dxa"/>
            <w:vAlign w:val="center"/>
          </w:tcPr>
          <w:p w14:paraId="148A8395" w14:textId="77777777" w:rsidR="00F178C2" w:rsidRPr="00F460A9" w:rsidRDefault="00F178C2" w:rsidP="00C7774F">
            <w:pPr>
              <w:jc w:val="center"/>
              <w:rPr>
                <w:rFonts w:ascii="Times New Roman" w:hAnsi="Times New Roman" w:cs="Times New Roman"/>
                <w:b/>
                <w:sz w:val="22"/>
                <w:szCs w:val="22"/>
                <w:lang w:val="uk-UA"/>
              </w:rPr>
            </w:pPr>
          </w:p>
        </w:tc>
      </w:tr>
    </w:tbl>
    <w:p w14:paraId="618588F4" w14:textId="77777777" w:rsidR="00C7774F" w:rsidRDefault="00C7774F" w:rsidP="00C7774F">
      <w:pPr>
        <w:rPr>
          <w:rFonts w:ascii="Times New Roman" w:hAnsi="Times New Roman" w:cs="Times New Roman"/>
          <w:b/>
          <w:sz w:val="22"/>
          <w:szCs w:val="22"/>
          <w:lang w:val="uk-UA"/>
        </w:rPr>
      </w:pPr>
    </w:p>
    <w:p w14:paraId="4A95851D" w14:textId="77777777" w:rsidR="00F460A9" w:rsidRPr="00F460A9" w:rsidRDefault="00F460A9" w:rsidP="00F460A9">
      <w:pPr>
        <w:ind w:left="142"/>
        <w:rPr>
          <w:rFonts w:ascii="Times New Roman" w:hAnsi="Times New Roman" w:cs="Times New Roman"/>
          <w:sz w:val="22"/>
          <w:szCs w:val="22"/>
          <w:lang w:val="uk-UA"/>
        </w:rPr>
      </w:pPr>
      <w:r w:rsidRPr="00F460A9">
        <w:rPr>
          <w:rFonts w:ascii="Times New Roman" w:hAnsi="Times New Roman" w:cs="Times New Roman"/>
          <w:sz w:val="22"/>
          <w:szCs w:val="22"/>
          <w:lang w:val="uk-UA"/>
        </w:rPr>
        <w:t>Керівники:</w:t>
      </w:r>
    </w:p>
    <w:p w14:paraId="652080E6" w14:textId="77777777" w:rsidR="00F460A9" w:rsidRPr="00F460A9" w:rsidRDefault="00F460A9" w:rsidP="00F460A9">
      <w:pPr>
        <w:rPr>
          <w:rFonts w:ascii="Times New Roman" w:hAnsi="Times New Roman" w:cs="Times New Roman"/>
          <w:sz w:val="22"/>
          <w:szCs w:val="22"/>
          <w:lang w:val="uk-UA"/>
        </w:rPr>
      </w:pPr>
    </w:p>
    <w:p w14:paraId="2AFDEFD1" w14:textId="77777777" w:rsidR="00F460A9" w:rsidRPr="00F460A9" w:rsidRDefault="00F460A9" w:rsidP="00F460A9">
      <w:pPr>
        <w:rPr>
          <w:rFonts w:ascii="Times New Roman" w:hAnsi="Times New Roman" w:cs="Times New Roman"/>
          <w:sz w:val="22"/>
          <w:szCs w:val="22"/>
          <w:lang w:val="uk-UA"/>
        </w:rPr>
      </w:pPr>
      <w:r w:rsidRPr="00F460A9">
        <w:rPr>
          <w:rFonts w:ascii="Times New Roman" w:hAnsi="Times New Roman" w:cs="Times New Roman"/>
          <w:sz w:val="22"/>
          <w:szCs w:val="22"/>
          <w:lang w:val="uk-UA"/>
        </w:rPr>
        <w:t>від вищого навчального закладу          ________            __________________</w:t>
      </w:r>
    </w:p>
    <w:p w14:paraId="6AE5ECDB" w14:textId="77777777" w:rsidR="00F460A9" w:rsidRPr="00F460A9" w:rsidRDefault="00F460A9" w:rsidP="00F460A9">
      <w:pPr>
        <w:rPr>
          <w:rFonts w:ascii="Times New Roman" w:hAnsi="Times New Roman" w:cs="Times New Roman"/>
          <w:sz w:val="22"/>
          <w:szCs w:val="22"/>
          <w:lang w:val="uk-UA"/>
        </w:rPr>
      </w:pPr>
      <w:r w:rsidRPr="00F460A9">
        <w:rPr>
          <w:rFonts w:ascii="Times New Roman" w:hAnsi="Times New Roman" w:cs="Times New Roman"/>
          <w:sz w:val="22"/>
          <w:szCs w:val="22"/>
          <w:lang w:val="uk-UA"/>
        </w:rPr>
        <w:t>(підпис)                          (прізвище та ініціали)</w:t>
      </w:r>
    </w:p>
    <w:p w14:paraId="11BC75C9" w14:textId="77777777" w:rsidR="00F460A9" w:rsidRPr="00F460A9" w:rsidRDefault="00F460A9" w:rsidP="00F460A9">
      <w:pPr>
        <w:rPr>
          <w:rFonts w:ascii="Times New Roman" w:hAnsi="Times New Roman" w:cs="Times New Roman"/>
          <w:sz w:val="22"/>
          <w:szCs w:val="22"/>
          <w:lang w:val="uk-UA"/>
        </w:rPr>
      </w:pPr>
    </w:p>
    <w:p w14:paraId="05FF6CFA" w14:textId="77777777" w:rsidR="00F460A9" w:rsidRPr="00F460A9" w:rsidRDefault="00F460A9" w:rsidP="00F460A9">
      <w:pPr>
        <w:rPr>
          <w:rFonts w:ascii="Times New Roman" w:hAnsi="Times New Roman" w:cs="Times New Roman"/>
          <w:sz w:val="22"/>
          <w:szCs w:val="22"/>
          <w:lang w:val="uk-UA"/>
        </w:rPr>
      </w:pPr>
    </w:p>
    <w:p w14:paraId="330454D7" w14:textId="77777777" w:rsidR="00F460A9" w:rsidRPr="00F460A9" w:rsidRDefault="00F460A9" w:rsidP="00F460A9">
      <w:pPr>
        <w:rPr>
          <w:rFonts w:ascii="Times New Roman" w:hAnsi="Times New Roman" w:cs="Times New Roman"/>
          <w:sz w:val="22"/>
          <w:szCs w:val="22"/>
          <w:lang w:val="uk-UA"/>
        </w:rPr>
      </w:pPr>
      <w:r w:rsidRPr="00F460A9">
        <w:rPr>
          <w:rFonts w:ascii="Times New Roman" w:hAnsi="Times New Roman" w:cs="Times New Roman"/>
          <w:sz w:val="22"/>
          <w:szCs w:val="22"/>
          <w:lang w:val="uk-UA"/>
        </w:rPr>
        <w:t>від підприємства, організації, установи   _______              _________________</w:t>
      </w:r>
    </w:p>
    <w:p w14:paraId="4837816A" w14:textId="77777777" w:rsidR="00F460A9" w:rsidRPr="00F460A9" w:rsidRDefault="00F460A9" w:rsidP="00F460A9">
      <w:pPr>
        <w:rPr>
          <w:rFonts w:ascii="Times New Roman" w:hAnsi="Times New Roman" w:cs="Times New Roman"/>
          <w:sz w:val="22"/>
          <w:szCs w:val="22"/>
          <w:lang w:val="uk-UA"/>
        </w:rPr>
      </w:pPr>
      <w:r w:rsidRPr="00F460A9">
        <w:rPr>
          <w:rFonts w:ascii="Times New Roman" w:hAnsi="Times New Roman" w:cs="Times New Roman"/>
          <w:sz w:val="22"/>
          <w:szCs w:val="22"/>
          <w:lang w:val="uk-UA"/>
        </w:rPr>
        <w:t xml:space="preserve">                                                                                                   (підпис)                          (прізвище та ініціали)     </w:t>
      </w:r>
    </w:p>
    <w:p w14:paraId="0D3C12FC" w14:textId="77777777" w:rsidR="00F460A9" w:rsidRDefault="00F460A9" w:rsidP="00C7774F">
      <w:pPr>
        <w:rPr>
          <w:rFonts w:ascii="Times New Roman" w:hAnsi="Times New Roman" w:cs="Times New Roman"/>
          <w:b/>
          <w:sz w:val="22"/>
          <w:szCs w:val="22"/>
          <w:lang w:val="uk-UA"/>
        </w:rPr>
      </w:pPr>
    </w:p>
    <w:p w14:paraId="24A0DEF1" w14:textId="77777777" w:rsidR="00F460A9" w:rsidRPr="00F460A9" w:rsidRDefault="00F460A9" w:rsidP="00C7774F">
      <w:pPr>
        <w:rPr>
          <w:rFonts w:ascii="Times New Roman" w:hAnsi="Times New Roman" w:cs="Times New Roman"/>
          <w:b/>
          <w:sz w:val="22"/>
          <w:szCs w:val="22"/>
          <w:lang w:val="uk-UA"/>
        </w:rPr>
      </w:pPr>
    </w:p>
    <w:tbl>
      <w:tblPr>
        <w:tblW w:w="76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4"/>
      </w:tblGrid>
      <w:tr w:rsidR="00C7774F" w:rsidRPr="00032AE2" w14:paraId="6A15FD9B" w14:textId="77777777" w:rsidTr="00721E35">
        <w:tc>
          <w:tcPr>
            <w:tcW w:w="7654" w:type="dxa"/>
            <w:shd w:val="clear" w:color="auto" w:fill="FFFFFF" w:themeFill="background1"/>
          </w:tcPr>
          <w:p w14:paraId="7D02A8E3"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213FF248" w14:textId="77777777" w:rsidTr="00721E35">
        <w:tc>
          <w:tcPr>
            <w:tcW w:w="7654" w:type="dxa"/>
            <w:shd w:val="clear" w:color="auto" w:fill="FFFFFF" w:themeFill="background1"/>
          </w:tcPr>
          <w:p w14:paraId="68AF1EDD"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51D4D896" w14:textId="77777777" w:rsidTr="00721E35">
        <w:tc>
          <w:tcPr>
            <w:tcW w:w="7654" w:type="dxa"/>
            <w:shd w:val="clear" w:color="auto" w:fill="FFFFFF" w:themeFill="background1"/>
          </w:tcPr>
          <w:p w14:paraId="2D3E8082"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42D9D515" w14:textId="77777777" w:rsidTr="00721E35">
        <w:tc>
          <w:tcPr>
            <w:tcW w:w="7654" w:type="dxa"/>
            <w:shd w:val="clear" w:color="auto" w:fill="FFFFFF" w:themeFill="background1"/>
          </w:tcPr>
          <w:p w14:paraId="6D85D8C4"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0AF7A2EC" w14:textId="77777777" w:rsidTr="00721E35">
        <w:tc>
          <w:tcPr>
            <w:tcW w:w="7654" w:type="dxa"/>
            <w:shd w:val="clear" w:color="auto" w:fill="FFFFFF" w:themeFill="background1"/>
          </w:tcPr>
          <w:p w14:paraId="39D06677"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6D5DEE2A" w14:textId="77777777" w:rsidTr="00721E35">
        <w:tc>
          <w:tcPr>
            <w:tcW w:w="7654" w:type="dxa"/>
            <w:shd w:val="clear" w:color="auto" w:fill="FFFFFF" w:themeFill="background1"/>
          </w:tcPr>
          <w:p w14:paraId="5931FA58"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13A24CB1" w14:textId="77777777" w:rsidTr="00721E35">
        <w:tc>
          <w:tcPr>
            <w:tcW w:w="7654" w:type="dxa"/>
            <w:shd w:val="clear" w:color="auto" w:fill="FFFFFF" w:themeFill="background1"/>
          </w:tcPr>
          <w:p w14:paraId="4786A630"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3CF992FD" w14:textId="77777777" w:rsidTr="00721E35">
        <w:tc>
          <w:tcPr>
            <w:tcW w:w="7654" w:type="dxa"/>
            <w:shd w:val="clear" w:color="auto" w:fill="FFFFFF" w:themeFill="background1"/>
          </w:tcPr>
          <w:p w14:paraId="5464E031"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149D6CAD" w14:textId="77777777" w:rsidTr="00721E35">
        <w:tc>
          <w:tcPr>
            <w:tcW w:w="7654" w:type="dxa"/>
            <w:shd w:val="clear" w:color="auto" w:fill="FFFFFF" w:themeFill="background1"/>
          </w:tcPr>
          <w:p w14:paraId="4D88CFEC"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2F7C563B" w14:textId="77777777" w:rsidTr="00721E35">
        <w:tc>
          <w:tcPr>
            <w:tcW w:w="7654" w:type="dxa"/>
            <w:shd w:val="clear" w:color="auto" w:fill="FFFFFF" w:themeFill="background1"/>
          </w:tcPr>
          <w:p w14:paraId="765ED773"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6833E3E9" w14:textId="77777777" w:rsidTr="00721E35">
        <w:tc>
          <w:tcPr>
            <w:tcW w:w="7654" w:type="dxa"/>
            <w:shd w:val="clear" w:color="auto" w:fill="FFFFFF" w:themeFill="background1"/>
          </w:tcPr>
          <w:p w14:paraId="5004EE39"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11BA3522" w14:textId="77777777" w:rsidTr="00721E35">
        <w:tc>
          <w:tcPr>
            <w:tcW w:w="7654" w:type="dxa"/>
            <w:shd w:val="clear" w:color="auto" w:fill="FFFFFF" w:themeFill="background1"/>
          </w:tcPr>
          <w:p w14:paraId="29BB4E5E"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03A13820" w14:textId="77777777" w:rsidTr="00721E35">
        <w:tc>
          <w:tcPr>
            <w:tcW w:w="7654" w:type="dxa"/>
            <w:shd w:val="clear" w:color="auto" w:fill="FFFFFF" w:themeFill="background1"/>
          </w:tcPr>
          <w:p w14:paraId="2F9509AF"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2E52F33A" w14:textId="77777777" w:rsidTr="00721E35">
        <w:tc>
          <w:tcPr>
            <w:tcW w:w="7654" w:type="dxa"/>
            <w:shd w:val="clear" w:color="auto" w:fill="FFFFFF" w:themeFill="background1"/>
          </w:tcPr>
          <w:p w14:paraId="5AF2C3EB"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0B158B34" w14:textId="77777777" w:rsidTr="00721E35">
        <w:tc>
          <w:tcPr>
            <w:tcW w:w="7654" w:type="dxa"/>
            <w:shd w:val="clear" w:color="auto" w:fill="FFFFFF" w:themeFill="background1"/>
          </w:tcPr>
          <w:p w14:paraId="3F49BE47"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4D8D4807" w14:textId="77777777" w:rsidTr="00721E35">
        <w:tc>
          <w:tcPr>
            <w:tcW w:w="7654" w:type="dxa"/>
            <w:shd w:val="clear" w:color="auto" w:fill="FFFFFF" w:themeFill="background1"/>
          </w:tcPr>
          <w:p w14:paraId="548A0276"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678FEC39" w14:textId="77777777" w:rsidTr="00721E35">
        <w:tc>
          <w:tcPr>
            <w:tcW w:w="7654" w:type="dxa"/>
            <w:shd w:val="clear" w:color="auto" w:fill="FFFFFF" w:themeFill="background1"/>
          </w:tcPr>
          <w:p w14:paraId="4011023E"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463A52AA" w14:textId="77777777" w:rsidTr="00721E35">
        <w:tc>
          <w:tcPr>
            <w:tcW w:w="7654" w:type="dxa"/>
            <w:shd w:val="clear" w:color="auto" w:fill="FFFFFF" w:themeFill="background1"/>
          </w:tcPr>
          <w:p w14:paraId="17662F89"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0B9BE6E4" w14:textId="77777777" w:rsidTr="00721E35">
        <w:tc>
          <w:tcPr>
            <w:tcW w:w="7654" w:type="dxa"/>
            <w:shd w:val="clear" w:color="auto" w:fill="FFFFFF" w:themeFill="background1"/>
          </w:tcPr>
          <w:p w14:paraId="468230EE"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41DB2BE7" w14:textId="77777777" w:rsidTr="00721E35">
        <w:tc>
          <w:tcPr>
            <w:tcW w:w="7654" w:type="dxa"/>
            <w:shd w:val="clear" w:color="auto" w:fill="FFFFFF" w:themeFill="background1"/>
          </w:tcPr>
          <w:p w14:paraId="76F576CA"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1FA0E541" w14:textId="77777777" w:rsidTr="00721E35">
        <w:tc>
          <w:tcPr>
            <w:tcW w:w="7654" w:type="dxa"/>
            <w:shd w:val="clear" w:color="auto" w:fill="FFFFFF" w:themeFill="background1"/>
          </w:tcPr>
          <w:p w14:paraId="103014F6"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43A3B886" w14:textId="77777777" w:rsidTr="00721E35">
        <w:tc>
          <w:tcPr>
            <w:tcW w:w="7654" w:type="dxa"/>
            <w:shd w:val="clear" w:color="auto" w:fill="FFFFFF" w:themeFill="background1"/>
          </w:tcPr>
          <w:p w14:paraId="7A87B7D1"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1ADD38DB" w14:textId="77777777" w:rsidTr="00721E35">
        <w:tc>
          <w:tcPr>
            <w:tcW w:w="7654" w:type="dxa"/>
            <w:shd w:val="clear" w:color="auto" w:fill="FFFFFF" w:themeFill="background1"/>
          </w:tcPr>
          <w:p w14:paraId="7AEAC039"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6E7572E7" w14:textId="77777777" w:rsidTr="00721E35">
        <w:tc>
          <w:tcPr>
            <w:tcW w:w="7654" w:type="dxa"/>
            <w:shd w:val="clear" w:color="auto" w:fill="FFFFFF" w:themeFill="background1"/>
          </w:tcPr>
          <w:p w14:paraId="33DADDA3"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0AF0167A" w14:textId="77777777" w:rsidTr="00721E35">
        <w:tc>
          <w:tcPr>
            <w:tcW w:w="7654" w:type="dxa"/>
            <w:shd w:val="clear" w:color="auto" w:fill="FFFFFF" w:themeFill="background1"/>
          </w:tcPr>
          <w:p w14:paraId="2AC60D11"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4FE3B37A" w14:textId="77777777" w:rsidTr="00721E35">
        <w:tc>
          <w:tcPr>
            <w:tcW w:w="7654" w:type="dxa"/>
            <w:shd w:val="clear" w:color="auto" w:fill="FFFFFF" w:themeFill="background1"/>
          </w:tcPr>
          <w:p w14:paraId="379AFCDE"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79B854E5" w14:textId="77777777" w:rsidTr="00721E35">
        <w:tc>
          <w:tcPr>
            <w:tcW w:w="7654" w:type="dxa"/>
            <w:shd w:val="clear" w:color="auto" w:fill="FFFFFF" w:themeFill="background1"/>
          </w:tcPr>
          <w:p w14:paraId="6D693F8F"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54529DF9" w14:textId="77777777" w:rsidTr="00721E35">
        <w:tc>
          <w:tcPr>
            <w:tcW w:w="7654" w:type="dxa"/>
            <w:shd w:val="clear" w:color="auto" w:fill="FFFFFF" w:themeFill="background1"/>
          </w:tcPr>
          <w:p w14:paraId="2F9DD073"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45D20B15" w14:textId="77777777" w:rsidTr="00721E35">
        <w:tc>
          <w:tcPr>
            <w:tcW w:w="7654" w:type="dxa"/>
            <w:shd w:val="clear" w:color="auto" w:fill="FFFFFF" w:themeFill="background1"/>
          </w:tcPr>
          <w:p w14:paraId="00833D44"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671A5284" w14:textId="77777777" w:rsidTr="00721E35">
        <w:tc>
          <w:tcPr>
            <w:tcW w:w="7654" w:type="dxa"/>
            <w:shd w:val="clear" w:color="auto" w:fill="FFFFFF" w:themeFill="background1"/>
          </w:tcPr>
          <w:p w14:paraId="25FFF302"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5F5C4E31" w14:textId="77777777" w:rsidTr="00721E35">
        <w:tc>
          <w:tcPr>
            <w:tcW w:w="7654" w:type="dxa"/>
            <w:shd w:val="clear" w:color="auto" w:fill="FFFFFF" w:themeFill="background1"/>
          </w:tcPr>
          <w:p w14:paraId="77DC7408"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28CD64DF" w14:textId="77777777" w:rsidTr="00721E35">
        <w:tc>
          <w:tcPr>
            <w:tcW w:w="7654" w:type="dxa"/>
            <w:shd w:val="clear" w:color="auto" w:fill="FFFFFF" w:themeFill="background1"/>
          </w:tcPr>
          <w:p w14:paraId="73308E3B"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1E855364" w14:textId="77777777" w:rsidTr="00721E35">
        <w:tc>
          <w:tcPr>
            <w:tcW w:w="7654" w:type="dxa"/>
            <w:shd w:val="clear" w:color="auto" w:fill="FFFFFF" w:themeFill="background1"/>
          </w:tcPr>
          <w:p w14:paraId="6AA3872A"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641D9801" w14:textId="77777777" w:rsidTr="00721E35">
        <w:tc>
          <w:tcPr>
            <w:tcW w:w="7654" w:type="dxa"/>
            <w:shd w:val="clear" w:color="auto" w:fill="FFFFFF" w:themeFill="background1"/>
          </w:tcPr>
          <w:p w14:paraId="7BDCE3D7"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3AF6E0E8" w14:textId="77777777" w:rsidTr="00721E35">
        <w:tc>
          <w:tcPr>
            <w:tcW w:w="7654" w:type="dxa"/>
            <w:shd w:val="clear" w:color="auto" w:fill="FFFFFF" w:themeFill="background1"/>
          </w:tcPr>
          <w:p w14:paraId="5E5D4397"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3A139370" w14:textId="77777777" w:rsidTr="00721E35">
        <w:tc>
          <w:tcPr>
            <w:tcW w:w="7654" w:type="dxa"/>
            <w:shd w:val="clear" w:color="auto" w:fill="FFFFFF" w:themeFill="background1"/>
          </w:tcPr>
          <w:p w14:paraId="2C1EF116"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12FEE6ED" w14:textId="77777777" w:rsidTr="00721E35">
        <w:tc>
          <w:tcPr>
            <w:tcW w:w="7654" w:type="dxa"/>
            <w:shd w:val="clear" w:color="auto" w:fill="FFFFFF" w:themeFill="background1"/>
          </w:tcPr>
          <w:p w14:paraId="1C0BFD3E"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5B3C81FB" w14:textId="77777777" w:rsidTr="00721E35">
        <w:tc>
          <w:tcPr>
            <w:tcW w:w="7654" w:type="dxa"/>
            <w:shd w:val="clear" w:color="auto" w:fill="FFFFFF" w:themeFill="background1"/>
          </w:tcPr>
          <w:p w14:paraId="57EDDCCD"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0ABF0E55" w14:textId="77777777" w:rsidTr="00721E35">
        <w:tc>
          <w:tcPr>
            <w:tcW w:w="7654" w:type="dxa"/>
            <w:shd w:val="clear" w:color="auto" w:fill="FFFFFF" w:themeFill="background1"/>
          </w:tcPr>
          <w:p w14:paraId="3B536E66" w14:textId="77777777" w:rsidR="00C7774F" w:rsidRPr="00F460A9" w:rsidRDefault="00C7774F" w:rsidP="00C7774F">
            <w:pPr>
              <w:jc w:val="center"/>
              <w:rPr>
                <w:rFonts w:ascii="Times New Roman" w:hAnsi="Times New Roman" w:cs="Times New Roman"/>
                <w:b/>
                <w:sz w:val="22"/>
                <w:szCs w:val="22"/>
                <w:lang w:val="uk-UA"/>
              </w:rPr>
            </w:pPr>
          </w:p>
        </w:tc>
      </w:tr>
      <w:tr w:rsidR="00C7774F" w:rsidRPr="00032AE2" w14:paraId="2A52D718" w14:textId="77777777" w:rsidTr="00721E35">
        <w:tc>
          <w:tcPr>
            <w:tcW w:w="7654" w:type="dxa"/>
            <w:shd w:val="clear" w:color="auto" w:fill="FFFFFF" w:themeFill="background1"/>
          </w:tcPr>
          <w:p w14:paraId="5E958D19" w14:textId="77777777" w:rsidR="00C7774F" w:rsidRPr="00F460A9" w:rsidRDefault="00C7774F" w:rsidP="00C7774F">
            <w:pPr>
              <w:jc w:val="center"/>
              <w:rPr>
                <w:rFonts w:ascii="Times New Roman" w:hAnsi="Times New Roman" w:cs="Times New Roman"/>
                <w:b/>
                <w:sz w:val="22"/>
                <w:szCs w:val="22"/>
                <w:lang w:val="uk-UA"/>
              </w:rPr>
            </w:pPr>
          </w:p>
        </w:tc>
      </w:tr>
    </w:tbl>
    <w:p w14:paraId="65EF5D3D" w14:textId="77777777" w:rsidR="00F178C2" w:rsidRPr="00F460A9" w:rsidRDefault="00F178C2">
      <w:pPr>
        <w:rPr>
          <w:lang w:val="uk-UA"/>
        </w:rPr>
      </w:pPr>
      <w:r w:rsidRPr="00F460A9">
        <w:rPr>
          <w:lang w:val="uk-UA"/>
        </w:rPr>
        <w:br w:type="page"/>
      </w:r>
    </w:p>
    <w:tbl>
      <w:tblPr>
        <w:tblW w:w="76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4"/>
      </w:tblGrid>
      <w:tr w:rsidR="00C7774F" w:rsidRPr="00032AE2" w14:paraId="77A0489D"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4CC2B28" w14:textId="435318E8"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lastRenderedPageBreak/>
              <w:t>Робочі записи під час практичного навчання</w:t>
            </w:r>
          </w:p>
        </w:tc>
      </w:tr>
      <w:tr w:rsidR="00C7774F" w:rsidRPr="00032AE2" w14:paraId="5A324DD7"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B0E99E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23CD9CA"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6E109A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E842EE0"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37BC6B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36E5DC9"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0074EF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849195A"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C10B6F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40F777E"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75E347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4DBF831"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0681AE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AD4C0B3"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CD2A1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A63E670"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EF14EA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FC98A39"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58C3B3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2BC531A"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C8785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AF5B5CF"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DCCF59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A11AC64"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F4CA2E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D461381"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30F4E9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CD32473"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466F50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A8E6F73"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2A230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181E9D9"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556798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E318484"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FF4D23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8949439"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CB5769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1142BF4"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706F5E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6DE9D58"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DE720B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C290BC0"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546E76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648CC1C"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DB4A5C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DAD6004"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CB41F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A04C1D0"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F494C6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712A17C"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38C43D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EE983EF"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C9F5D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126E577"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F775C9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E0615FC"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C3DE85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C112241"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A8644F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D5E5D74"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85C05F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D2BD451"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833FAD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4B82122"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7CEDB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8D99D01"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6DBC9C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EF9DA88"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691FE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C26CAD6"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2413F5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7FE8989"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740475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31C26AF"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AEF22F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3FB82B7" w14:textId="77777777" w:rsidTr="00721E35">
        <w:tc>
          <w:tcPr>
            <w:tcW w:w="7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A04C4B7" w14:textId="77777777" w:rsidR="00C7774F" w:rsidRPr="00F460A9" w:rsidRDefault="00C7774F" w:rsidP="00C7774F">
            <w:pPr>
              <w:jc w:val="center"/>
              <w:rPr>
                <w:rFonts w:ascii="Times New Roman" w:hAnsi="Times New Roman" w:cs="Times New Roman"/>
                <w:sz w:val="22"/>
                <w:szCs w:val="22"/>
                <w:lang w:val="uk-UA"/>
              </w:rPr>
            </w:pPr>
          </w:p>
        </w:tc>
      </w:tr>
    </w:tbl>
    <w:p w14:paraId="72D275FA" w14:textId="77777777" w:rsidR="00C7774F" w:rsidRPr="00F460A9" w:rsidRDefault="00C7774F" w:rsidP="00C7774F">
      <w:pPr>
        <w:rPr>
          <w:lang w:val="uk-UA"/>
        </w:rPr>
      </w:pPr>
    </w:p>
    <w:tbl>
      <w:tblPr>
        <w:tblW w:w="77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7513"/>
        <w:gridCol w:w="141"/>
      </w:tblGrid>
      <w:tr w:rsidR="00320F81" w:rsidRPr="00032AE2" w14:paraId="12B9C6A6"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6ACFFB" w14:textId="77777777" w:rsidR="00320F81" w:rsidRPr="00F460A9" w:rsidRDefault="00320F81" w:rsidP="007A6144">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Робочі записи під час практичного навчання</w:t>
            </w:r>
          </w:p>
        </w:tc>
      </w:tr>
      <w:tr w:rsidR="00320F81" w:rsidRPr="00032AE2" w14:paraId="21B05BB1"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068885"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585E36C1"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BA5512"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689480BD"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1677231"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580855E4"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1BC2AE"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2738561F"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D3ED02"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12E603D0"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4CA86C"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6490C524"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2D0E78"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7DB1FBE5"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E7F515"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5BB047D6"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197528"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41CA110C"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C0C173"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239DA1EA"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FCE301"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0A0F2E41"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1594DEB"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34C464AF"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6E2D16"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49AC0745"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57502F"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77A1F1CF"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9FC6FE"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4F6F8537"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C695DA"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035062D5"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567197"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2CB7FF6E"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EC48F7"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014043C6"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CEE552"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2D0DCAE3"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74B343"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32E21F44"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2D38A1"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60885057"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D63A53"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698BFB57"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87EF50E"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4BDAFE22"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362FF8"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570E17B7"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542B4E"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5FD5B9AE"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B0B327"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51310276"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41323D"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6827B9A6"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383A76"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37C87AD5"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0A0E03"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7283E2DC"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1D0CE1"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31E733CA"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A30AEE"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498DECA6"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BA925F"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2FAAFCFB"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BC879A"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271C7192"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B80173"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1DD16676"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3DAAE2"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169FAC87"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5485DA"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53AE1783"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AA7097"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2D7D98A0"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C8E171" w14:textId="77777777" w:rsidR="00320F81" w:rsidRPr="00F460A9" w:rsidRDefault="00320F81" w:rsidP="007A6144">
            <w:pPr>
              <w:jc w:val="center"/>
              <w:rPr>
                <w:rFonts w:ascii="Times New Roman" w:hAnsi="Times New Roman" w:cs="Times New Roman"/>
                <w:sz w:val="22"/>
                <w:szCs w:val="22"/>
                <w:lang w:val="uk-UA"/>
              </w:rPr>
            </w:pPr>
          </w:p>
        </w:tc>
      </w:tr>
      <w:tr w:rsidR="00320F81" w:rsidRPr="00032AE2" w14:paraId="431B698E" w14:textId="77777777" w:rsidTr="00320F81">
        <w:trPr>
          <w:gridBefore w:val="1"/>
          <w:wBefore w:w="142" w:type="dxa"/>
        </w:trPr>
        <w:tc>
          <w:tcPr>
            <w:tcW w:w="76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54ED2B" w14:textId="77777777" w:rsidR="00320F81" w:rsidRPr="00F460A9" w:rsidRDefault="00320F81" w:rsidP="007A6144">
            <w:pPr>
              <w:jc w:val="center"/>
              <w:rPr>
                <w:rFonts w:ascii="Times New Roman" w:hAnsi="Times New Roman" w:cs="Times New Roman"/>
                <w:sz w:val="22"/>
                <w:szCs w:val="22"/>
                <w:lang w:val="uk-UA"/>
              </w:rPr>
            </w:pPr>
          </w:p>
        </w:tc>
      </w:tr>
      <w:tr w:rsidR="00C7774F" w:rsidRPr="00032AE2" w14:paraId="053874F3"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CF319FB" w14:textId="410A2305" w:rsidR="00C7774F" w:rsidRPr="00F460A9" w:rsidRDefault="00320F81" w:rsidP="00C7774F">
            <w:pPr>
              <w:jc w:val="center"/>
              <w:rPr>
                <w:rFonts w:ascii="Times New Roman" w:hAnsi="Times New Roman" w:cs="Times New Roman"/>
                <w:b/>
                <w:sz w:val="22"/>
                <w:szCs w:val="22"/>
                <w:lang w:val="uk-UA"/>
              </w:rPr>
            </w:pPr>
            <w:r w:rsidRPr="00F460A9">
              <w:rPr>
                <w:lang w:val="uk-UA"/>
              </w:rPr>
              <w:lastRenderedPageBreak/>
              <w:br w:type="page"/>
              <w:t xml:space="preserve">  </w:t>
            </w:r>
            <w:r w:rsidR="00C7774F"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185D8543"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EB3BA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E11EBF2"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CE294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2446543"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957F6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5116A78"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ED779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1875567"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2E412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4579C8C"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FE44C7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649AB6D"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1D7CC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F554C8E"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423E1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B13F795"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66A6A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C63D92A"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E01B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F85351E"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8EEF7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7A2294B"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53A30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7A8BD6F"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1715B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0A67D61"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782EC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054DF60"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24AED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A8EA8EA"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0A3B3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919A603"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F2DD1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20DA709"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0279F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6445908"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CDE7D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D8D2C81"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1862A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20ADE94"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F145A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32E400"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09C0B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7C39B55"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61C4B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8090684"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2AEE6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DB7CFB7"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4BBDA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D2C117F"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FA878B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732894"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A8092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9F666AA"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E89DB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2B507BF"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CCD800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291DDEA"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F7129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C57C7AB"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FB1B6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3B61D09"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93B5E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8C74BA6"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84AC0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DB76C8D"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ADFC5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7887A0C"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CC453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6B6053C"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BEC5C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33A1422"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F3B38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2414C2F"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2345F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57F8D36"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148D5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DA491D5"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593074"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005E881C"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7B5AF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09117D8"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9858B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0E8B505"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4C586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74860FB"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A75764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2C2DBB4"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BD646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C2AB303"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873590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A22B5F6"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D225BA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ED5E7EA"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AB833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3F10A71"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2EDD6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41F9552"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2A703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399B074"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B02C2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774E871"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130A0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0C043A7"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06037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8107BA1"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AF0198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9249008"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3A7A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31645DC"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B66A3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98E11B9"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82B60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A5F85C"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4A9E4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A1F1063"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35A59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198B150"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4C4811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8B7FE12"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D703C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FF00021"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9AD52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289B6FF"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41A5F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5E5A058"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3E378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9535C85"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45296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25033A0"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1121F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8CD3F0D"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D984E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947D605"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F8D67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827764C"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EA220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443E0B4"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F23E1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3DB5A85"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101AA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95E9151"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2CA91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9556734"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F9CDB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D21BEB6"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6516A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2FE74E7"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9E03A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F52E498"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D7C95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67DBB90"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186F9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2B55E17"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9156A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60043B9" w14:textId="77777777" w:rsidTr="00320F81">
        <w:trPr>
          <w:gridAfter w:val="1"/>
          <w:wAfter w:w="141" w:type="dxa"/>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E77F02" w14:textId="77777777" w:rsidR="00C7774F" w:rsidRPr="00F460A9" w:rsidRDefault="00C7774F" w:rsidP="00C7774F">
            <w:pPr>
              <w:jc w:val="center"/>
              <w:rPr>
                <w:rFonts w:ascii="Times New Roman" w:hAnsi="Times New Roman" w:cs="Times New Roman"/>
                <w:sz w:val="22"/>
                <w:szCs w:val="22"/>
                <w:lang w:val="uk-UA"/>
              </w:rPr>
            </w:pPr>
          </w:p>
        </w:tc>
      </w:tr>
    </w:tbl>
    <w:p w14:paraId="1332DB70" w14:textId="77777777" w:rsidR="00C7774F" w:rsidRPr="00F460A9" w:rsidRDefault="00C7774F" w:rsidP="00C7774F">
      <w:pPr>
        <w:rPr>
          <w:lang w:val="uk-UA"/>
        </w:rPr>
      </w:pPr>
    </w:p>
    <w:tbl>
      <w:tblPr>
        <w:tblW w:w="77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6"/>
      </w:tblGrid>
      <w:tr w:rsidR="00C7774F" w:rsidRPr="00032AE2" w14:paraId="1ABD828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1BE217"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lastRenderedPageBreak/>
              <w:t>Робочі записи під час практичного навчання</w:t>
            </w:r>
          </w:p>
        </w:tc>
      </w:tr>
      <w:tr w:rsidR="00C7774F" w:rsidRPr="00032AE2" w14:paraId="3645EEA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344ED0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51D2D3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E2211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05EA06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5BEB4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6FF365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3D129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DB0E42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7D5BC9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B3887A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2D198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9C2C40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2B94CC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8DC0C6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FE7560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8A31AC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CD4BEA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2E43AA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44840A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DC046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8A9F9A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F25F69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A1402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0C44B5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E731A4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C1E973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58B4D3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BFADB9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9CF1F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409CC4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C7AB7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17EB5A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6EE5D5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A6A988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50ACD1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59EC47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6AADE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42DD66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E32C7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C653CD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86187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BD779A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2DAB82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C7B364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4639C9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01E41C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DE318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2ABD0F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3CDA12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06D2A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47CB3B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890AD3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3CC882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6253D9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52F24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A45786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B8EC1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05821F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29100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05EB06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1B3F7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CC00CB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BA2B9D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20385D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EB5081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EEBEA9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C3240C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96FD62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B925FB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98447F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77D07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051309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C951B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9A67B7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5C24A3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81B539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DA9F3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6882D8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B632B7E"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6C5798F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46988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600FFE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940E9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618484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F658E7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F4958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98760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734922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1A261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0BE431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D2C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B8AB54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E20633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5F1EE7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595A8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08AFA1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57134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04FF98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EA8E46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B7256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725426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E1A206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C63720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8EE29A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B5AE41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89940C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C145A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D2461D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55EAF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34D305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7CB74D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B68919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457A1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EC9CA1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5A5A57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D0C91B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E5B3BA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2559B4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400D9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006380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9334C6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CD1F47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9A011A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8D9FA7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D9CF11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6A7A69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6A6B6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EC7465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AEA39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08922B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E2CAC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FCF1B1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05565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7E6351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4FB52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3C5A44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8ED67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472CEE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03B77E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5F343B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376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C56F3F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7890C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1A8877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EDA241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58E213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962922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B0176B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89DDBA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BC02DD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234B99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EF8153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6AB917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E08D47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E51AA8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306DC5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3CAB82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79173C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93F2C3F"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sz w:val="22"/>
                <w:szCs w:val="22"/>
                <w:lang w:val="uk-UA"/>
              </w:rPr>
              <w:lastRenderedPageBreak/>
              <w:br w:type="page"/>
            </w: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5230FF3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212B18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5433F0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CBB373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36BCDB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FD6EDC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1E99B9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9BFE60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618010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0327B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6A16A8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EC706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45D666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81671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D41618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E2D5C7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5E9E93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04659A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639551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9A551A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9052E6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083529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798131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D1BEF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D69433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2097B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57A36D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A435E0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6CCC36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C968DD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E672F1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7227A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8CDA59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785886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4BBF2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457509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767818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492D9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9C8CFF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8E0F94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B53891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DF447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0689AD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EBEFFC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C64F28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809008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A2EF61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7B948E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8FCB8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A3122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FB4F32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34D3F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158F42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E167D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6A5048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C9A4DB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BAB5E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ABAA2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C5EFBE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85267A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F48881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F3D53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384CFF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988DC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8EFE3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92AC5B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A7FA3E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0720B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8926CA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DBF224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569C93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45E6C3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1072D0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658A03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0C7DA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B57579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7753A0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E16458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50058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3F37E3"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5C71AC7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F04AC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BAFC54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FF2ABA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AEDBEF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30746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C29F20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DC43B7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ACC3B4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36364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2A16C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80BAAB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80F3D2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5C956A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AC90C9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BAB041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334469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DF60BE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A771E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859B6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1B0270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C946D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BE04F0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D4E84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FBFEE8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7457C5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C0FC0D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12F3BA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9A0644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65F62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B2D8B3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93396D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007C88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41CAA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69F591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A4997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0CAFFC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A29CDD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0CD2A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C28DF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856AC8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E16E7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3976AA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025C23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C85D3D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E4546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DCC71A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51BFD2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EA6CC3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731DAE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E35F19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FF4679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431AFD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68194A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5DB8AD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134137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1349F6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69D59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AFCE00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D43B8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96798B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2BE7C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AE3004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5A224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C270A3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8E538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71A2DD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BF548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8265A9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5C409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DFBDA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6D164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438F9A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209FCE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B0D475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CF12B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EDB874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7717D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0BA34C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6E16A5D"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sz w:val="22"/>
                <w:szCs w:val="22"/>
                <w:lang w:val="uk-UA"/>
              </w:rPr>
              <w:lastRenderedPageBreak/>
              <w:br w:type="page"/>
            </w: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1C6AE4D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287523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CF1F9E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DA336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DB0066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A0DC7A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F0A8BA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4F1E5D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DDF065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29D0BE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2EBA2B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0024A5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838348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4CDDA3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77727B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F43649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84A869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13B3AC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A707A0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E1AEFD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59F1B4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07283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855BE9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3E737D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7CCB73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C7CB8D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DA424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9ED83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1AFCA5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2E48E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9A43F1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FF15DB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68BA01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1555D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87DE03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89F4B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CBC3A0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00F0EE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CD606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C0A93D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9709F4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9D3B26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515FAA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9BD3B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650CC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73DDD7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8CCCC5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EA8B24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3D170C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C7674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12BFD0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4DF2F7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B4A5A9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F96125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ACF68E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E8120A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0C85C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F97BB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AD1317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A75232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361941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631D2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731C70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7A2D8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AB1E73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BADEEE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FCE134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5FFC24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9CD9B1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FC7A9E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A40A2D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FC4C18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362F00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CB413A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A79F2C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59FB1E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565A07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3642ED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F6378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6C984BD"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0E094D8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FBC189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4D33DE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5F0E02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E7329F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6F9F68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94822C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1E379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A01DF1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F6B149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29D616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4D74C7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E260B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AE5CA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E706A3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4911F7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FBFB3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9A7F8A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619ED6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CE2065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AF433B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BB5727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24562C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570C51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7DB41C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EAAC2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801397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77B25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432160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205D10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8B8FC0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83BB6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BE3E29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BA8F5A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D4965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7901D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8BDAAA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D7615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7BBF46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F48D26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2BCFD7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09C2ED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5D08F4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7557E0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A55C2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16AF7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6860D8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099AD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4BA41E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FC21C0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6FF947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7E794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1381EA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F0C81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73F359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0FCA47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202701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EF8989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2288BD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292BB4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521E8F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8944D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6244A9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0F3DAF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04F825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94F3FC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85FB1A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548793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CB8A73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A2F897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D9117E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3C9C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2F3538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50059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46CD43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BD98FC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1EB588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E168B5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400046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CAFEC10"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sz w:val="22"/>
                <w:szCs w:val="22"/>
                <w:lang w:val="uk-UA"/>
              </w:rPr>
              <w:lastRenderedPageBreak/>
              <w:br w:type="page"/>
            </w: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24D54B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FB66F3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EF78F7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5BE420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12B59E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476CF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AAD563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724D28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3B6EB0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6D064C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56A1C6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624E7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1DBDA6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D0731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D9C000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A5658D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FBB66D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4B931E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B72930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64573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0F69C1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5802AC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7C615B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FCFF3B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00CDD4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53AE91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733D03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8913F3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C108E5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9C7ABA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47C6CF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32734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B1E98B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46E00B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2414D2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FD67B3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D40F35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E3909F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5EFDEE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FC3646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D4117E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E46CD5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8DA36D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3F4F8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64D6AD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675F53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18D021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09945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5C1AF1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996B59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701D54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266A62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0EA3D4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C5EEE5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0806A7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53D6CB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4A7E00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9823E9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5222A4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74A36B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B15B12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ABDB6A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5EE766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A395E9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680D84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42674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B2A1E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F6BCB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D76E26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FA0AA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3380E9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4D7BB4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102554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94D6D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BDA5CD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18EBC4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A09423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297F6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3173A0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03E5A34" w14:textId="77777777" w:rsidR="00C7774F" w:rsidRPr="00F460A9" w:rsidRDefault="00C7774F" w:rsidP="00C7774F">
            <w:pPr>
              <w:jc w:val="center"/>
              <w:rPr>
                <w:rFonts w:ascii="Times New Roman" w:hAnsi="Times New Roman" w:cs="Times New Roman"/>
                <w:b/>
                <w:sz w:val="22"/>
                <w:szCs w:val="22"/>
                <w:lang w:val="uk-UA"/>
              </w:rPr>
            </w:pPr>
            <w:r w:rsidRPr="00F460A9">
              <w:rPr>
                <w:rFonts w:ascii="Times New Roman" w:hAnsi="Times New Roman" w:cs="Times New Roman"/>
                <w:b/>
                <w:sz w:val="22"/>
                <w:szCs w:val="22"/>
                <w:lang w:val="uk-UA"/>
              </w:rPr>
              <w:t>Робочі записи під час практичного навчання</w:t>
            </w:r>
          </w:p>
        </w:tc>
      </w:tr>
      <w:tr w:rsidR="00C7774F" w:rsidRPr="00032AE2" w14:paraId="6F5C489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D1A272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C8AE3D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25907B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38CFFC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7542E9D"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DE77C6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3E08E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D34FDE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49D2F8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49914B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4FE233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5BE613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FBBE14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9FF35C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3A487E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50A9DF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EBE493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3F2F19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35BCDCC"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F5A9E3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A2BDA1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3CD2B7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737E9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F82AE2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108892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40EE6F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5FFA3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76474E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BFB3E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7F4B91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E5F50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C47F7E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6EB5F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AECE52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FFD7E8E"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FC451B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D20D62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220DC9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98082A6"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430AD4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BC69B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D4E5A0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A7388A7"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32E3F5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E116A2"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1CAEAB2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041859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7E640F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3E9B58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4DC6B1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56B7F8"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9180C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704AAC5"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504B280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AA4688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A2DB4A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E4BBA0F"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1BD605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678576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A56D4F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9248D8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3E13CE7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035769B"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AB0D6C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8E52B0A"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69B9D61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D2B85D3"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2BAD447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956A2B9"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960D68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1273D21"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4EC22F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13EEF0"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79A99AB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AA511D4" w14:textId="77777777" w:rsidR="00C7774F" w:rsidRPr="00F460A9" w:rsidRDefault="00C7774F" w:rsidP="00C7774F">
            <w:pPr>
              <w:jc w:val="center"/>
              <w:rPr>
                <w:rFonts w:ascii="Times New Roman" w:hAnsi="Times New Roman" w:cs="Times New Roman"/>
                <w:sz w:val="22"/>
                <w:szCs w:val="22"/>
                <w:lang w:val="uk-UA"/>
              </w:rPr>
            </w:pPr>
          </w:p>
        </w:tc>
      </w:tr>
      <w:tr w:rsidR="00C7774F" w:rsidRPr="00032AE2" w14:paraId="029BF2B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A0B711" w14:textId="77777777" w:rsidR="00C7774F" w:rsidRPr="00F460A9" w:rsidRDefault="00C7774F" w:rsidP="00C7774F">
            <w:pPr>
              <w:jc w:val="center"/>
              <w:rPr>
                <w:rFonts w:ascii="Times New Roman" w:hAnsi="Times New Roman" w:cs="Times New Roman"/>
                <w:sz w:val="22"/>
                <w:szCs w:val="22"/>
                <w:lang w:val="uk-UA"/>
              </w:rPr>
            </w:pPr>
          </w:p>
        </w:tc>
      </w:tr>
    </w:tbl>
    <w:p w14:paraId="77B7FAD4" w14:textId="77777777" w:rsidR="00C7774F" w:rsidRPr="00F460A9" w:rsidRDefault="00C7774F">
      <w:pPr>
        <w:ind w:left="2835"/>
        <w:rPr>
          <w:rFonts w:ascii="Times New Roman" w:hAnsi="Times New Roman" w:cs="Times New Roman"/>
          <w:sz w:val="16"/>
          <w:szCs w:val="16"/>
          <w:lang w:val="uk-UA"/>
        </w:rPr>
      </w:pPr>
    </w:p>
    <w:sectPr w:rsidR="00C7774F" w:rsidRPr="00F460A9" w:rsidSect="008F1F68">
      <w:headerReference w:type="default" r:id="rId7"/>
      <w:pgSz w:w="16838" w:h="11906" w:orient="landscape"/>
      <w:pgMar w:top="567" w:right="567" w:bottom="567" w:left="567" w:header="57" w:footer="113" w:gutter="0"/>
      <w:cols w:num="2" w:space="720" w:equalWidth="0">
        <w:col w:w="7639" w:space="425"/>
        <w:col w:w="7639"/>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B0DC03" w14:textId="77777777" w:rsidR="00E04C75" w:rsidRDefault="00E04C75" w:rsidP="008F1F68">
      <w:r>
        <w:separator/>
      </w:r>
    </w:p>
  </w:endnote>
  <w:endnote w:type="continuationSeparator" w:id="0">
    <w:p w14:paraId="31A9C7B8" w14:textId="77777777" w:rsidR="00E04C75" w:rsidRDefault="00E04C75" w:rsidP="008F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FAF87" w14:textId="77777777" w:rsidR="00E04C75" w:rsidRDefault="00E04C75" w:rsidP="008F1F68">
      <w:r>
        <w:separator/>
      </w:r>
    </w:p>
  </w:footnote>
  <w:footnote w:type="continuationSeparator" w:id="0">
    <w:p w14:paraId="02792C38" w14:textId="77777777" w:rsidR="00E04C75" w:rsidRDefault="00E04C75" w:rsidP="008F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1350327"/>
      <w:docPartObj>
        <w:docPartGallery w:val="Page Numbers (Top of Page)"/>
        <w:docPartUnique/>
      </w:docPartObj>
    </w:sdtPr>
    <w:sdtEndPr/>
    <w:sdtContent>
      <w:p w14:paraId="454C90DE" w14:textId="331A9F13" w:rsidR="008F1F68" w:rsidRDefault="008F1F68">
        <w:pPr>
          <w:pStyle w:val="af9"/>
          <w:jc w:val="right"/>
        </w:pPr>
        <w:r>
          <w:fldChar w:fldCharType="begin"/>
        </w:r>
        <w:r>
          <w:instrText>PAGE   \* MERGEFORMAT</w:instrText>
        </w:r>
        <w:r>
          <w:fldChar w:fldCharType="separate"/>
        </w:r>
        <w:r w:rsidR="00A15824" w:rsidRPr="00A15824">
          <w:rPr>
            <w:noProof/>
            <w:lang w:val="ru-RU"/>
          </w:rPr>
          <w:t>2</w:t>
        </w:r>
        <w:r>
          <w:fldChar w:fldCharType="end"/>
        </w:r>
      </w:p>
    </w:sdtContent>
  </w:sdt>
  <w:p w14:paraId="2FD1086F" w14:textId="77777777" w:rsidR="008F1F68" w:rsidRDefault="008F1F68">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abstractNum w:abstractNumId="10" w15:restartNumberingAfterBreak="0">
    <w:nsid w:val="04875ED6"/>
    <w:multiLevelType w:val="multilevel"/>
    <w:tmpl w:val="0824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AE6238"/>
    <w:multiLevelType w:val="multilevel"/>
    <w:tmpl w:val="76C26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A12B0F"/>
    <w:multiLevelType w:val="multilevel"/>
    <w:tmpl w:val="192E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92AFE"/>
    <w:multiLevelType w:val="multilevel"/>
    <w:tmpl w:val="F97249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2E3847"/>
    <w:multiLevelType w:val="multilevel"/>
    <w:tmpl w:val="7DD26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F976BA"/>
    <w:multiLevelType w:val="multilevel"/>
    <w:tmpl w:val="3072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2152E"/>
    <w:multiLevelType w:val="multilevel"/>
    <w:tmpl w:val="595C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476299"/>
    <w:multiLevelType w:val="multilevel"/>
    <w:tmpl w:val="9004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F770A"/>
    <w:multiLevelType w:val="multilevel"/>
    <w:tmpl w:val="04C6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32F4A"/>
    <w:multiLevelType w:val="multilevel"/>
    <w:tmpl w:val="C31C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D2699E"/>
    <w:multiLevelType w:val="multilevel"/>
    <w:tmpl w:val="5CF4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02FB1"/>
    <w:multiLevelType w:val="multilevel"/>
    <w:tmpl w:val="A0A6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70529"/>
    <w:multiLevelType w:val="multilevel"/>
    <w:tmpl w:val="25BC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1641B4"/>
    <w:multiLevelType w:val="multilevel"/>
    <w:tmpl w:val="903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0E1B75"/>
    <w:multiLevelType w:val="multilevel"/>
    <w:tmpl w:val="145446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95344"/>
    <w:multiLevelType w:val="multilevel"/>
    <w:tmpl w:val="4044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660865"/>
    <w:multiLevelType w:val="multilevel"/>
    <w:tmpl w:val="786A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A73A0"/>
    <w:multiLevelType w:val="multilevel"/>
    <w:tmpl w:val="08AAA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2F0FDB"/>
    <w:multiLevelType w:val="multilevel"/>
    <w:tmpl w:val="0840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5F0F0C"/>
    <w:multiLevelType w:val="multilevel"/>
    <w:tmpl w:val="DE96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9F3E96"/>
    <w:multiLevelType w:val="multilevel"/>
    <w:tmpl w:val="A6B600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F16F91"/>
    <w:multiLevelType w:val="multilevel"/>
    <w:tmpl w:val="B5B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CB7E08"/>
    <w:multiLevelType w:val="multilevel"/>
    <w:tmpl w:val="84C2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6B3E78"/>
    <w:multiLevelType w:val="multilevel"/>
    <w:tmpl w:val="A3B6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E7263"/>
    <w:multiLevelType w:val="multilevel"/>
    <w:tmpl w:val="148ED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4"/>
  </w:num>
  <w:num w:numId="5">
    <w:abstractNumId w:val="5"/>
  </w:num>
  <w:num w:numId="6">
    <w:abstractNumId w:val="9"/>
  </w:num>
  <w:num w:numId="7">
    <w:abstractNumId w:val="7"/>
  </w:num>
  <w:num w:numId="8">
    <w:abstractNumId w:val="6"/>
  </w:num>
  <w:num w:numId="9">
    <w:abstractNumId w:val="8"/>
  </w:num>
  <w:num w:numId="10">
    <w:abstractNumId w:val="3"/>
  </w:num>
  <w:num w:numId="11">
    <w:abstractNumId w:val="30"/>
  </w:num>
  <w:num w:numId="12">
    <w:abstractNumId w:val="13"/>
  </w:num>
  <w:num w:numId="13">
    <w:abstractNumId w:val="24"/>
  </w:num>
  <w:num w:numId="14">
    <w:abstractNumId w:val="26"/>
  </w:num>
  <w:num w:numId="15">
    <w:abstractNumId w:val="15"/>
  </w:num>
  <w:num w:numId="16">
    <w:abstractNumId w:val="28"/>
  </w:num>
  <w:num w:numId="17">
    <w:abstractNumId w:val="31"/>
  </w:num>
  <w:num w:numId="18">
    <w:abstractNumId w:val="32"/>
  </w:num>
  <w:num w:numId="19">
    <w:abstractNumId w:val="21"/>
  </w:num>
  <w:num w:numId="20">
    <w:abstractNumId w:val="33"/>
  </w:num>
  <w:num w:numId="21">
    <w:abstractNumId w:val="23"/>
  </w:num>
  <w:num w:numId="22">
    <w:abstractNumId w:val="25"/>
  </w:num>
  <w:num w:numId="23">
    <w:abstractNumId w:val="29"/>
  </w:num>
  <w:num w:numId="24">
    <w:abstractNumId w:val="19"/>
  </w:num>
  <w:num w:numId="25">
    <w:abstractNumId w:val="34"/>
  </w:num>
  <w:num w:numId="26">
    <w:abstractNumId w:val="27"/>
  </w:num>
  <w:num w:numId="27">
    <w:abstractNumId w:val="14"/>
  </w:num>
  <w:num w:numId="28">
    <w:abstractNumId w:val="11"/>
  </w:num>
  <w:num w:numId="29">
    <w:abstractNumId w:val="16"/>
  </w:num>
  <w:num w:numId="30">
    <w:abstractNumId w:val="12"/>
  </w:num>
  <w:num w:numId="31">
    <w:abstractNumId w:val="20"/>
  </w:num>
  <w:num w:numId="32">
    <w:abstractNumId w:val="22"/>
  </w:num>
  <w:num w:numId="33">
    <w:abstractNumId w:val="17"/>
  </w:num>
  <w:num w:numId="34">
    <w:abstractNumId w:val="10"/>
  </w:num>
  <w:num w:numId="35">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05D0E67"/>
    <w:rsid w:val="00032AE2"/>
    <w:rsid w:val="00050A31"/>
    <w:rsid w:val="000657E6"/>
    <w:rsid w:val="000716D2"/>
    <w:rsid w:val="00071AAB"/>
    <w:rsid w:val="00082D67"/>
    <w:rsid w:val="00093A47"/>
    <w:rsid w:val="000A4F11"/>
    <w:rsid w:val="000B5088"/>
    <w:rsid w:val="000B76C4"/>
    <w:rsid w:val="000C5610"/>
    <w:rsid w:val="000E5989"/>
    <w:rsid w:val="000E6552"/>
    <w:rsid w:val="000F3A4F"/>
    <w:rsid w:val="000F59AC"/>
    <w:rsid w:val="001364FE"/>
    <w:rsid w:val="001368DD"/>
    <w:rsid w:val="00147DB3"/>
    <w:rsid w:val="001518A5"/>
    <w:rsid w:val="00170095"/>
    <w:rsid w:val="00170E4F"/>
    <w:rsid w:val="001743F4"/>
    <w:rsid w:val="00187C33"/>
    <w:rsid w:val="001936B7"/>
    <w:rsid w:val="00196AB1"/>
    <w:rsid w:val="001A393C"/>
    <w:rsid w:val="00201333"/>
    <w:rsid w:val="00210FA7"/>
    <w:rsid w:val="00216417"/>
    <w:rsid w:val="0026631D"/>
    <w:rsid w:val="00282878"/>
    <w:rsid w:val="002B7F6D"/>
    <w:rsid w:val="002C2F53"/>
    <w:rsid w:val="002D7DB8"/>
    <w:rsid w:val="00320F81"/>
    <w:rsid w:val="0033518C"/>
    <w:rsid w:val="003437C2"/>
    <w:rsid w:val="00377186"/>
    <w:rsid w:val="003A1C03"/>
    <w:rsid w:val="003F08C8"/>
    <w:rsid w:val="00414627"/>
    <w:rsid w:val="00425D63"/>
    <w:rsid w:val="004643D8"/>
    <w:rsid w:val="00497C24"/>
    <w:rsid w:val="004C7BA5"/>
    <w:rsid w:val="004D2B4D"/>
    <w:rsid w:val="004E7628"/>
    <w:rsid w:val="004F48F2"/>
    <w:rsid w:val="005149B1"/>
    <w:rsid w:val="00552BF4"/>
    <w:rsid w:val="005647F2"/>
    <w:rsid w:val="005662D1"/>
    <w:rsid w:val="00573A09"/>
    <w:rsid w:val="005A4526"/>
    <w:rsid w:val="005C1B16"/>
    <w:rsid w:val="005E53D0"/>
    <w:rsid w:val="006002EB"/>
    <w:rsid w:val="0060573C"/>
    <w:rsid w:val="00611499"/>
    <w:rsid w:val="006128EF"/>
    <w:rsid w:val="006179A2"/>
    <w:rsid w:val="006264B4"/>
    <w:rsid w:val="00633ACC"/>
    <w:rsid w:val="00643033"/>
    <w:rsid w:val="00644CC3"/>
    <w:rsid w:val="00661468"/>
    <w:rsid w:val="00663836"/>
    <w:rsid w:val="006649F0"/>
    <w:rsid w:val="006712FB"/>
    <w:rsid w:val="0067245D"/>
    <w:rsid w:val="0068470E"/>
    <w:rsid w:val="00695DCD"/>
    <w:rsid w:val="006A05CC"/>
    <w:rsid w:val="006A35A7"/>
    <w:rsid w:val="006A53A2"/>
    <w:rsid w:val="006E137B"/>
    <w:rsid w:val="007152D7"/>
    <w:rsid w:val="00721E35"/>
    <w:rsid w:val="00746C14"/>
    <w:rsid w:val="00796579"/>
    <w:rsid w:val="007C2C59"/>
    <w:rsid w:val="00801F23"/>
    <w:rsid w:val="00837632"/>
    <w:rsid w:val="0085640F"/>
    <w:rsid w:val="008567AA"/>
    <w:rsid w:val="00892712"/>
    <w:rsid w:val="008A1A00"/>
    <w:rsid w:val="008A680A"/>
    <w:rsid w:val="008B0BB0"/>
    <w:rsid w:val="008E6C4B"/>
    <w:rsid w:val="008F18C0"/>
    <w:rsid w:val="008F1F68"/>
    <w:rsid w:val="00907648"/>
    <w:rsid w:val="00930FDE"/>
    <w:rsid w:val="009345D5"/>
    <w:rsid w:val="00947FC8"/>
    <w:rsid w:val="00983FC7"/>
    <w:rsid w:val="00984C93"/>
    <w:rsid w:val="00987CE1"/>
    <w:rsid w:val="0099405C"/>
    <w:rsid w:val="009C600F"/>
    <w:rsid w:val="009D3723"/>
    <w:rsid w:val="009E04F2"/>
    <w:rsid w:val="00A03B7B"/>
    <w:rsid w:val="00A15824"/>
    <w:rsid w:val="00A200C9"/>
    <w:rsid w:val="00A250D5"/>
    <w:rsid w:val="00A32F56"/>
    <w:rsid w:val="00A36028"/>
    <w:rsid w:val="00A37A78"/>
    <w:rsid w:val="00A72765"/>
    <w:rsid w:val="00A91424"/>
    <w:rsid w:val="00AA2C77"/>
    <w:rsid w:val="00AC3FB9"/>
    <w:rsid w:val="00AC702A"/>
    <w:rsid w:val="00AD226F"/>
    <w:rsid w:val="00AF1AAA"/>
    <w:rsid w:val="00B13A52"/>
    <w:rsid w:val="00B224CB"/>
    <w:rsid w:val="00B24CF4"/>
    <w:rsid w:val="00B26993"/>
    <w:rsid w:val="00B42EB3"/>
    <w:rsid w:val="00B4570C"/>
    <w:rsid w:val="00B5208C"/>
    <w:rsid w:val="00B74876"/>
    <w:rsid w:val="00BB35D7"/>
    <w:rsid w:val="00BB38F2"/>
    <w:rsid w:val="00BB7C2B"/>
    <w:rsid w:val="00BC1664"/>
    <w:rsid w:val="00BC2546"/>
    <w:rsid w:val="00BF37BC"/>
    <w:rsid w:val="00C05085"/>
    <w:rsid w:val="00C122B3"/>
    <w:rsid w:val="00C1593D"/>
    <w:rsid w:val="00C56C7E"/>
    <w:rsid w:val="00C64871"/>
    <w:rsid w:val="00C7335B"/>
    <w:rsid w:val="00C776A4"/>
    <w:rsid w:val="00C7774F"/>
    <w:rsid w:val="00CA1DED"/>
    <w:rsid w:val="00CA2C6C"/>
    <w:rsid w:val="00CC0600"/>
    <w:rsid w:val="00CC78AC"/>
    <w:rsid w:val="00CD5C4A"/>
    <w:rsid w:val="00CF7953"/>
    <w:rsid w:val="00D02C56"/>
    <w:rsid w:val="00D07232"/>
    <w:rsid w:val="00D10245"/>
    <w:rsid w:val="00D11E83"/>
    <w:rsid w:val="00D21BDD"/>
    <w:rsid w:val="00D37AAE"/>
    <w:rsid w:val="00D65F07"/>
    <w:rsid w:val="00D92BB7"/>
    <w:rsid w:val="00DB3031"/>
    <w:rsid w:val="00DC76D2"/>
    <w:rsid w:val="00DD30ED"/>
    <w:rsid w:val="00E02CC7"/>
    <w:rsid w:val="00E04C75"/>
    <w:rsid w:val="00E64C21"/>
    <w:rsid w:val="00EC24C6"/>
    <w:rsid w:val="00EF2933"/>
    <w:rsid w:val="00F05146"/>
    <w:rsid w:val="00F1115D"/>
    <w:rsid w:val="00F178C2"/>
    <w:rsid w:val="00F3513C"/>
    <w:rsid w:val="00F460A9"/>
    <w:rsid w:val="00F465C5"/>
    <w:rsid w:val="00F5180D"/>
    <w:rsid w:val="00F51B21"/>
    <w:rsid w:val="00F51D87"/>
    <w:rsid w:val="00F8455C"/>
    <w:rsid w:val="00FA08CF"/>
    <w:rsid w:val="00FF30C9"/>
    <w:rsid w:val="12A02503"/>
    <w:rsid w:val="17DE2FB7"/>
    <w:rsid w:val="305D0E67"/>
    <w:rsid w:val="30BD46FA"/>
    <w:rsid w:val="3D2E204C"/>
    <w:rsid w:val="47743C29"/>
    <w:rsid w:val="4C484637"/>
    <w:rsid w:val="4EE67F59"/>
    <w:rsid w:val="51221273"/>
    <w:rsid w:val="529959A8"/>
    <w:rsid w:val="53ED01C1"/>
    <w:rsid w:val="577531FC"/>
    <w:rsid w:val="67CE182B"/>
    <w:rsid w:val="68860A0A"/>
    <w:rsid w:val="6B9110FF"/>
    <w:rsid w:val="6E88721B"/>
    <w:rsid w:val="75DF53EF"/>
    <w:rsid w:val="776E4C01"/>
    <w:rsid w:val="7D585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A479B"/>
  <w15:docId w15:val="{471F9AE9-4E5B-4475-8279-5BB39B15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qFormat="1"/>
    <w:lsdException w:name="Table Web 3" w:qFormat="1"/>
    <w:lsdException w:name="Balloon Text" w:qFormat="1"/>
    <w:lsdException w:name="Table Grid" w:qFormat="1"/>
    <w:lsdException w:name="Table Theme"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lang w:val="en-US" w:eastAsia="zh-CN"/>
    </w:rPr>
  </w:style>
  <w:style w:type="paragraph" w:styleId="1">
    <w:name w:val="heading 1"/>
    <w:basedOn w:val="a1"/>
    <w:next w:val="a1"/>
    <w:qFormat/>
    <w:pPr>
      <w:keepNext/>
      <w:spacing w:before="240" w:after="60"/>
      <w:outlineLvl w:val="0"/>
    </w:pPr>
    <w:rPr>
      <w:rFonts w:ascii="Arial" w:hAnsi="Arial" w:cs="Arial"/>
      <w:b/>
      <w:bCs/>
      <w:kern w:val="32"/>
      <w:sz w:val="32"/>
      <w:szCs w:val="32"/>
    </w:rPr>
  </w:style>
  <w:style w:type="paragraph" w:styleId="21">
    <w:name w:val="heading 2"/>
    <w:basedOn w:val="a1"/>
    <w:next w:val="a1"/>
    <w:semiHidden/>
    <w:unhideWhenUsed/>
    <w:qFormat/>
    <w:pPr>
      <w:keepNext/>
      <w:spacing w:before="240" w:after="60"/>
      <w:outlineLvl w:val="1"/>
    </w:pPr>
    <w:rPr>
      <w:rFonts w:ascii="Arial" w:hAnsi="Arial" w:cs="Arial"/>
      <w:b/>
      <w:bCs/>
      <w:i/>
      <w:iCs/>
      <w:sz w:val="28"/>
      <w:szCs w:val="28"/>
    </w:rPr>
  </w:style>
  <w:style w:type="paragraph" w:styleId="31">
    <w:name w:val="heading 3"/>
    <w:basedOn w:val="a1"/>
    <w:next w:val="a1"/>
    <w:semiHidden/>
    <w:unhideWhenUsed/>
    <w:qFormat/>
    <w:pPr>
      <w:keepNext/>
      <w:spacing w:before="240" w:after="60"/>
      <w:outlineLvl w:val="2"/>
    </w:pPr>
    <w:rPr>
      <w:rFonts w:ascii="Arial" w:hAnsi="Arial" w:cs="Arial"/>
      <w:b/>
      <w:bCs/>
      <w:sz w:val="26"/>
      <w:szCs w:val="26"/>
    </w:rPr>
  </w:style>
  <w:style w:type="paragraph" w:styleId="41">
    <w:name w:val="heading 4"/>
    <w:basedOn w:val="a1"/>
    <w:next w:val="a1"/>
    <w:semiHidden/>
    <w:unhideWhenUsed/>
    <w:qFormat/>
    <w:pPr>
      <w:keepNext/>
      <w:spacing w:before="240" w:after="60"/>
      <w:outlineLvl w:val="3"/>
    </w:pPr>
    <w:rPr>
      <w:b/>
      <w:bCs/>
      <w:sz w:val="28"/>
      <w:szCs w:val="28"/>
    </w:rPr>
  </w:style>
  <w:style w:type="paragraph" w:styleId="51">
    <w:name w:val="heading 5"/>
    <w:basedOn w:val="a1"/>
    <w:next w:val="a1"/>
    <w:semiHidden/>
    <w:unhideWhenUsed/>
    <w:qFormat/>
    <w:pPr>
      <w:spacing w:before="240" w:after="60"/>
      <w:outlineLvl w:val="4"/>
    </w:pPr>
    <w:rPr>
      <w:b/>
      <w:bCs/>
      <w:i/>
      <w:iCs/>
      <w:sz w:val="26"/>
      <w:szCs w:val="26"/>
    </w:rPr>
  </w:style>
  <w:style w:type="paragraph" w:styleId="6">
    <w:name w:val="heading 6"/>
    <w:basedOn w:val="a1"/>
    <w:next w:val="a1"/>
    <w:semiHidden/>
    <w:unhideWhenUsed/>
    <w:qFormat/>
    <w:pPr>
      <w:spacing w:before="240" w:after="60"/>
      <w:outlineLvl w:val="5"/>
    </w:pPr>
    <w:rPr>
      <w:b/>
      <w:bCs/>
      <w:sz w:val="22"/>
      <w:szCs w:val="22"/>
    </w:rPr>
  </w:style>
  <w:style w:type="paragraph" w:styleId="7">
    <w:name w:val="heading 7"/>
    <w:basedOn w:val="a1"/>
    <w:next w:val="a1"/>
    <w:semiHidden/>
    <w:unhideWhenUsed/>
    <w:qFormat/>
    <w:pPr>
      <w:spacing w:before="240" w:after="60"/>
      <w:outlineLvl w:val="6"/>
    </w:pPr>
    <w:rPr>
      <w:sz w:val="24"/>
      <w:szCs w:val="24"/>
    </w:rPr>
  </w:style>
  <w:style w:type="paragraph" w:styleId="8">
    <w:name w:val="heading 8"/>
    <w:basedOn w:val="a1"/>
    <w:next w:val="a1"/>
    <w:semiHidden/>
    <w:unhideWhenUsed/>
    <w:qFormat/>
    <w:pPr>
      <w:spacing w:before="240" w:after="60"/>
      <w:outlineLvl w:val="7"/>
    </w:pPr>
    <w:rPr>
      <w:i/>
      <w:iCs/>
      <w:sz w:val="24"/>
      <w:szCs w:val="24"/>
    </w:rPr>
  </w:style>
  <w:style w:type="paragraph" w:styleId="9">
    <w:name w:val="heading 9"/>
    <w:basedOn w:val="a1"/>
    <w:next w:val="a1"/>
    <w:semiHidden/>
    <w:unhideWhenUsed/>
    <w:qFormat/>
    <w:p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HTML">
    <w:name w:val="HTML Sample"/>
    <w:basedOn w:val="a2"/>
    <w:qFormat/>
    <w:rPr>
      <w:rFonts w:ascii="Courier New" w:hAnsi="Courier New" w:cs="Courier New"/>
    </w:rPr>
  </w:style>
  <w:style w:type="character" w:styleId="a5">
    <w:name w:val="FollowedHyperlink"/>
    <w:basedOn w:val="a2"/>
    <w:qFormat/>
    <w:rPr>
      <w:color w:val="800080"/>
      <w:u w:val="single"/>
    </w:rPr>
  </w:style>
  <w:style w:type="character" w:styleId="a6">
    <w:name w:val="footnote reference"/>
    <w:basedOn w:val="a2"/>
    <w:qFormat/>
    <w:rPr>
      <w:vertAlign w:val="superscript"/>
    </w:rPr>
  </w:style>
  <w:style w:type="character" w:styleId="a7">
    <w:name w:val="annotation reference"/>
    <w:basedOn w:val="a2"/>
    <w:qFormat/>
    <w:rPr>
      <w:sz w:val="21"/>
      <w:szCs w:val="21"/>
    </w:rPr>
  </w:style>
  <w:style w:type="character" w:styleId="a8">
    <w:name w:val="endnote reference"/>
    <w:basedOn w:val="a2"/>
    <w:qFormat/>
    <w:rPr>
      <w:vertAlign w:val="superscript"/>
    </w:rPr>
  </w:style>
  <w:style w:type="character" w:styleId="HTML0">
    <w:name w:val="HTML Acronym"/>
    <w:basedOn w:val="a2"/>
    <w:qFormat/>
  </w:style>
  <w:style w:type="character" w:styleId="a9">
    <w:name w:val="Emphasis"/>
    <w:basedOn w:val="a2"/>
    <w:qFormat/>
    <w:rPr>
      <w:i/>
      <w:iCs/>
    </w:rPr>
  </w:style>
  <w:style w:type="character" w:styleId="aa">
    <w:name w:val="Hyperlink"/>
    <w:basedOn w:val="a2"/>
    <w:qFormat/>
    <w:rPr>
      <w:color w:val="0000FF"/>
      <w:u w:val="single"/>
    </w:rPr>
  </w:style>
  <w:style w:type="character" w:styleId="HTML1">
    <w:name w:val="HTML Keyboard"/>
    <w:basedOn w:val="a2"/>
    <w:qFormat/>
    <w:rPr>
      <w:rFonts w:ascii="Courier New" w:hAnsi="Courier New" w:cs="Courier New"/>
      <w:sz w:val="20"/>
      <w:szCs w:val="20"/>
    </w:rPr>
  </w:style>
  <w:style w:type="character" w:styleId="HTML2">
    <w:name w:val="HTML Code"/>
    <w:basedOn w:val="a2"/>
    <w:qFormat/>
    <w:rPr>
      <w:rFonts w:ascii="Courier New" w:hAnsi="Courier New" w:cs="Courier New"/>
      <w:sz w:val="20"/>
      <w:szCs w:val="20"/>
    </w:rPr>
  </w:style>
  <w:style w:type="character" w:styleId="ab">
    <w:name w:val="page number"/>
    <w:basedOn w:val="a2"/>
    <w:qFormat/>
  </w:style>
  <w:style w:type="character" w:styleId="ac">
    <w:name w:val="line number"/>
    <w:basedOn w:val="a2"/>
    <w:qFormat/>
  </w:style>
  <w:style w:type="character" w:styleId="HTML3">
    <w:name w:val="HTML Definition"/>
    <w:basedOn w:val="a2"/>
    <w:qFormat/>
    <w:rPr>
      <w:i/>
      <w:iCs/>
    </w:rPr>
  </w:style>
  <w:style w:type="character" w:styleId="HTML4">
    <w:name w:val="HTML Variable"/>
    <w:basedOn w:val="a2"/>
    <w:qFormat/>
    <w:rPr>
      <w:i/>
      <w:iCs/>
    </w:rPr>
  </w:style>
  <w:style w:type="character" w:styleId="HTML5">
    <w:name w:val="HTML Typewriter"/>
    <w:basedOn w:val="a2"/>
    <w:qFormat/>
    <w:rPr>
      <w:rFonts w:ascii="Courier New" w:hAnsi="Courier New" w:cs="Courier New"/>
      <w:sz w:val="20"/>
      <w:szCs w:val="20"/>
    </w:rPr>
  </w:style>
  <w:style w:type="character" w:styleId="ad">
    <w:name w:val="Strong"/>
    <w:basedOn w:val="a2"/>
    <w:qFormat/>
    <w:rPr>
      <w:b/>
      <w:bCs/>
    </w:rPr>
  </w:style>
  <w:style w:type="character" w:styleId="HTML6">
    <w:name w:val="HTML Cite"/>
    <w:basedOn w:val="a2"/>
    <w:qFormat/>
    <w:rPr>
      <w:i/>
      <w:iCs/>
    </w:rPr>
  </w:style>
  <w:style w:type="paragraph" w:styleId="ae">
    <w:name w:val="Balloon Text"/>
    <w:basedOn w:val="a1"/>
    <w:qFormat/>
    <w:rPr>
      <w:sz w:val="16"/>
      <w:szCs w:val="16"/>
    </w:rPr>
  </w:style>
  <w:style w:type="paragraph" w:styleId="52">
    <w:name w:val="List 5"/>
    <w:basedOn w:val="a1"/>
    <w:qFormat/>
    <w:pPr>
      <w:ind w:left="1800" w:hanging="360"/>
    </w:pPr>
  </w:style>
  <w:style w:type="paragraph" w:styleId="af">
    <w:name w:val="List Continue"/>
    <w:basedOn w:val="a1"/>
    <w:qFormat/>
    <w:pPr>
      <w:spacing w:after="120"/>
      <w:ind w:left="360"/>
    </w:pPr>
  </w:style>
  <w:style w:type="paragraph" w:styleId="22">
    <w:name w:val="Body Text 2"/>
    <w:basedOn w:val="a1"/>
    <w:qFormat/>
    <w:pPr>
      <w:spacing w:after="120" w:line="480" w:lineRule="auto"/>
    </w:pPr>
  </w:style>
  <w:style w:type="paragraph" w:styleId="5">
    <w:name w:val="List Number 5"/>
    <w:basedOn w:val="a1"/>
    <w:qFormat/>
    <w:pPr>
      <w:numPr>
        <w:numId w:val="1"/>
      </w:numPr>
    </w:pPr>
  </w:style>
  <w:style w:type="paragraph" w:styleId="af0">
    <w:name w:val="Closing"/>
    <w:basedOn w:val="a1"/>
    <w:qFormat/>
    <w:pPr>
      <w:ind w:left="4320"/>
    </w:pPr>
  </w:style>
  <w:style w:type="paragraph" w:styleId="af1">
    <w:name w:val="Normal Indent"/>
    <w:basedOn w:val="a1"/>
    <w:qFormat/>
    <w:pPr>
      <w:ind w:left="708"/>
    </w:pPr>
  </w:style>
  <w:style w:type="paragraph" w:styleId="23">
    <w:name w:val="envelope return"/>
    <w:basedOn w:val="a1"/>
    <w:qFormat/>
    <w:rPr>
      <w:rFonts w:ascii="Arial" w:hAnsi="Arial" w:cs="Arial"/>
    </w:rPr>
  </w:style>
  <w:style w:type="paragraph" w:styleId="af2">
    <w:name w:val="Plain Text"/>
    <w:basedOn w:val="a1"/>
    <w:qFormat/>
    <w:rPr>
      <w:rFonts w:ascii="Courier New" w:hAnsi="Courier New" w:cs="Courier New"/>
    </w:rPr>
  </w:style>
  <w:style w:type="paragraph" w:styleId="32">
    <w:name w:val="Body Text Indent 3"/>
    <w:basedOn w:val="a1"/>
    <w:qFormat/>
    <w:pPr>
      <w:spacing w:after="120"/>
      <w:ind w:left="360"/>
    </w:pPr>
    <w:rPr>
      <w:sz w:val="16"/>
      <w:szCs w:val="16"/>
    </w:rPr>
  </w:style>
  <w:style w:type="paragraph" w:styleId="af3">
    <w:name w:val="endnote text"/>
    <w:basedOn w:val="a1"/>
    <w:qFormat/>
    <w:pPr>
      <w:snapToGrid w:val="0"/>
    </w:pPr>
  </w:style>
  <w:style w:type="paragraph" w:styleId="af4">
    <w:name w:val="caption"/>
    <w:basedOn w:val="a1"/>
    <w:next w:val="a1"/>
    <w:semiHidden/>
    <w:unhideWhenUsed/>
    <w:qFormat/>
    <w:rPr>
      <w:rFonts w:ascii="Arial" w:eastAsia="SimHei" w:hAnsi="Arial" w:cs="Arial"/>
    </w:rPr>
  </w:style>
  <w:style w:type="paragraph" w:styleId="af5">
    <w:name w:val="annotation text"/>
    <w:basedOn w:val="a1"/>
    <w:qFormat/>
  </w:style>
  <w:style w:type="paragraph" w:styleId="10">
    <w:name w:val="index 1"/>
    <w:basedOn w:val="a1"/>
    <w:next w:val="a1"/>
    <w:qFormat/>
  </w:style>
  <w:style w:type="paragraph" w:styleId="af6">
    <w:name w:val="annotation subject"/>
    <w:basedOn w:val="af5"/>
    <w:next w:val="af5"/>
    <w:qFormat/>
    <w:rPr>
      <w:b/>
      <w:bCs/>
    </w:rPr>
  </w:style>
  <w:style w:type="paragraph" w:styleId="af7">
    <w:name w:val="Document Map"/>
    <w:basedOn w:val="a1"/>
    <w:qFormat/>
    <w:pPr>
      <w:shd w:val="clear" w:color="auto" w:fill="000080"/>
    </w:pPr>
  </w:style>
  <w:style w:type="paragraph" w:styleId="af8">
    <w:name w:val="footnote text"/>
    <w:basedOn w:val="a1"/>
    <w:qFormat/>
    <w:pPr>
      <w:snapToGrid w:val="0"/>
    </w:pPr>
    <w:rPr>
      <w:sz w:val="18"/>
      <w:szCs w:val="18"/>
    </w:rPr>
  </w:style>
  <w:style w:type="paragraph" w:styleId="80">
    <w:name w:val="toc 8"/>
    <w:basedOn w:val="a1"/>
    <w:next w:val="a1"/>
    <w:qFormat/>
    <w:pPr>
      <w:ind w:leftChars="1400" w:left="2940"/>
    </w:pPr>
  </w:style>
  <w:style w:type="paragraph" w:styleId="24">
    <w:name w:val="index 2"/>
    <w:basedOn w:val="a1"/>
    <w:next w:val="a1"/>
    <w:qFormat/>
    <w:pPr>
      <w:ind w:leftChars="200" w:left="200"/>
    </w:pPr>
  </w:style>
  <w:style w:type="paragraph" w:styleId="3">
    <w:name w:val="List Number 3"/>
    <w:basedOn w:val="a1"/>
    <w:qFormat/>
    <w:pPr>
      <w:numPr>
        <w:numId w:val="2"/>
      </w:numPr>
    </w:pPr>
  </w:style>
  <w:style w:type="paragraph" w:styleId="HTML7">
    <w:name w:val="HTML Address"/>
    <w:basedOn w:val="a1"/>
    <w:qFormat/>
    <w:rPr>
      <w:i/>
      <w:iCs/>
    </w:rPr>
  </w:style>
  <w:style w:type="paragraph" w:styleId="70">
    <w:name w:val="index 7"/>
    <w:basedOn w:val="a1"/>
    <w:next w:val="a1"/>
    <w:qFormat/>
    <w:pPr>
      <w:ind w:leftChars="1200" w:left="1200"/>
    </w:pPr>
  </w:style>
  <w:style w:type="paragraph" w:styleId="33">
    <w:name w:val="index 3"/>
    <w:basedOn w:val="a1"/>
    <w:next w:val="a1"/>
    <w:qFormat/>
    <w:pPr>
      <w:ind w:leftChars="400" w:left="400"/>
    </w:pPr>
  </w:style>
  <w:style w:type="paragraph" w:styleId="53">
    <w:name w:val="index 5"/>
    <w:basedOn w:val="a1"/>
    <w:next w:val="a1"/>
    <w:qFormat/>
    <w:pPr>
      <w:ind w:leftChars="800" w:left="800"/>
    </w:pPr>
  </w:style>
  <w:style w:type="paragraph" w:styleId="42">
    <w:name w:val="index 4"/>
    <w:basedOn w:val="a1"/>
    <w:next w:val="a1"/>
    <w:qFormat/>
    <w:pPr>
      <w:ind w:leftChars="600" w:left="600"/>
    </w:pPr>
  </w:style>
  <w:style w:type="paragraph" w:styleId="af9">
    <w:name w:val="header"/>
    <w:basedOn w:val="a1"/>
    <w:link w:val="afa"/>
    <w:uiPriority w:val="99"/>
    <w:qFormat/>
    <w:pPr>
      <w:tabs>
        <w:tab w:val="center" w:pos="4153"/>
        <w:tab w:val="right" w:pos="8306"/>
      </w:tabs>
    </w:pPr>
  </w:style>
  <w:style w:type="paragraph" w:styleId="90">
    <w:name w:val="toc 9"/>
    <w:basedOn w:val="a1"/>
    <w:next w:val="a1"/>
    <w:qFormat/>
    <w:pPr>
      <w:ind w:leftChars="1600" w:left="3360"/>
    </w:pPr>
  </w:style>
  <w:style w:type="paragraph" w:styleId="71">
    <w:name w:val="toc 7"/>
    <w:basedOn w:val="a1"/>
    <w:next w:val="a1"/>
    <w:qFormat/>
    <w:pPr>
      <w:ind w:leftChars="1200" w:left="2520"/>
    </w:pPr>
  </w:style>
  <w:style w:type="paragraph" w:styleId="60">
    <w:name w:val="index 6"/>
    <w:basedOn w:val="a1"/>
    <w:next w:val="a1"/>
    <w:qFormat/>
    <w:pPr>
      <w:ind w:leftChars="1000" w:left="1000"/>
    </w:pPr>
  </w:style>
  <w:style w:type="paragraph" w:styleId="afb">
    <w:name w:val="envelope address"/>
    <w:basedOn w:val="a1"/>
    <w:qFormat/>
    <w:pPr>
      <w:framePr w:w="7920" w:h="1980" w:hRule="exact" w:hSpace="180" w:wrap="around" w:hAnchor="page" w:xAlign="center" w:yAlign="bottom"/>
      <w:ind w:left="2880"/>
    </w:pPr>
    <w:rPr>
      <w:rFonts w:ascii="Arial" w:hAnsi="Arial" w:cs="Arial"/>
      <w:sz w:val="24"/>
      <w:szCs w:val="24"/>
    </w:rPr>
  </w:style>
  <w:style w:type="paragraph" w:styleId="81">
    <w:name w:val="index 8"/>
    <w:basedOn w:val="a1"/>
    <w:next w:val="a1"/>
    <w:qFormat/>
    <w:pPr>
      <w:ind w:leftChars="1400" w:left="1400"/>
    </w:pPr>
  </w:style>
  <w:style w:type="paragraph" w:styleId="afc">
    <w:name w:val="Body Text"/>
    <w:basedOn w:val="a1"/>
    <w:qFormat/>
    <w:pPr>
      <w:spacing w:after="120"/>
    </w:pPr>
  </w:style>
  <w:style w:type="paragraph" w:styleId="91">
    <w:name w:val="index 9"/>
    <w:basedOn w:val="a1"/>
    <w:next w:val="a1"/>
    <w:qFormat/>
    <w:pPr>
      <w:ind w:leftChars="1600" w:left="1600"/>
    </w:pPr>
  </w:style>
  <w:style w:type="paragraph" w:styleId="4">
    <w:name w:val="List Number 4"/>
    <w:basedOn w:val="a1"/>
    <w:qFormat/>
    <w:pPr>
      <w:numPr>
        <w:numId w:val="3"/>
      </w:numPr>
    </w:pPr>
  </w:style>
  <w:style w:type="paragraph" w:styleId="afd">
    <w:name w:val="toa heading"/>
    <w:basedOn w:val="a1"/>
    <w:next w:val="a1"/>
    <w:qFormat/>
    <w:pPr>
      <w:spacing w:before="120"/>
    </w:pPr>
    <w:rPr>
      <w:rFonts w:ascii="Arial" w:hAnsi="Arial" w:cs="Arial"/>
      <w:sz w:val="24"/>
      <w:szCs w:val="24"/>
    </w:rPr>
  </w:style>
  <w:style w:type="paragraph" w:styleId="afe">
    <w:name w:val="index heading"/>
    <w:basedOn w:val="a1"/>
    <w:next w:val="10"/>
    <w:qFormat/>
    <w:rPr>
      <w:rFonts w:ascii="Arial" w:hAnsi="Arial" w:cs="Arial"/>
      <w:b/>
      <w:bCs/>
    </w:rPr>
  </w:style>
  <w:style w:type="paragraph" w:styleId="11">
    <w:name w:val="toc 1"/>
    <w:basedOn w:val="a1"/>
    <w:next w:val="a1"/>
    <w:qFormat/>
  </w:style>
  <w:style w:type="paragraph" w:styleId="aff">
    <w:name w:val="table of authorities"/>
    <w:basedOn w:val="a1"/>
    <w:next w:val="a1"/>
    <w:qFormat/>
    <w:pPr>
      <w:ind w:leftChars="200" w:left="420"/>
    </w:pPr>
  </w:style>
  <w:style w:type="paragraph" w:styleId="aff0">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61">
    <w:name w:val="toc 6"/>
    <w:basedOn w:val="a1"/>
    <w:next w:val="a1"/>
    <w:qFormat/>
    <w:pPr>
      <w:ind w:leftChars="1000" w:left="2100"/>
    </w:pPr>
  </w:style>
  <w:style w:type="paragraph" w:styleId="aff1">
    <w:name w:val="table of figures"/>
    <w:basedOn w:val="a1"/>
    <w:next w:val="a1"/>
    <w:qFormat/>
    <w:pPr>
      <w:ind w:leftChars="200" w:left="200" w:hangingChars="200" w:hanging="200"/>
    </w:pPr>
  </w:style>
  <w:style w:type="paragraph" w:styleId="34">
    <w:name w:val="toc 3"/>
    <w:basedOn w:val="a1"/>
    <w:next w:val="a1"/>
    <w:qFormat/>
    <w:pPr>
      <w:ind w:leftChars="400" w:left="840"/>
    </w:pPr>
  </w:style>
  <w:style w:type="paragraph" w:styleId="25">
    <w:name w:val="toc 2"/>
    <w:basedOn w:val="a1"/>
    <w:next w:val="a1"/>
    <w:qFormat/>
    <w:pPr>
      <w:ind w:leftChars="200" w:left="420"/>
    </w:pPr>
  </w:style>
  <w:style w:type="paragraph" w:styleId="43">
    <w:name w:val="toc 4"/>
    <w:basedOn w:val="a1"/>
    <w:next w:val="a1"/>
    <w:qFormat/>
    <w:pPr>
      <w:ind w:leftChars="600" w:left="1260"/>
    </w:pPr>
  </w:style>
  <w:style w:type="paragraph" w:styleId="54">
    <w:name w:val="toc 5"/>
    <w:basedOn w:val="a1"/>
    <w:next w:val="a1"/>
    <w:qFormat/>
    <w:pPr>
      <w:ind w:leftChars="800" w:left="1680"/>
    </w:pPr>
  </w:style>
  <w:style w:type="paragraph" w:styleId="aff2">
    <w:name w:val="Note Heading"/>
    <w:basedOn w:val="a1"/>
    <w:next w:val="a1"/>
    <w:qFormat/>
  </w:style>
  <w:style w:type="paragraph" w:styleId="aff3">
    <w:name w:val="Date"/>
    <w:basedOn w:val="a1"/>
    <w:next w:val="a1"/>
    <w:qFormat/>
  </w:style>
  <w:style w:type="paragraph" w:styleId="50">
    <w:name w:val="List Bullet 5"/>
    <w:basedOn w:val="a1"/>
    <w:qFormat/>
    <w:pPr>
      <w:numPr>
        <w:numId w:val="4"/>
      </w:numPr>
    </w:pPr>
  </w:style>
  <w:style w:type="paragraph" w:styleId="aff4">
    <w:name w:val="Body Text First Indent"/>
    <w:basedOn w:val="afc"/>
    <w:qFormat/>
    <w:pPr>
      <w:ind w:firstLine="210"/>
    </w:pPr>
  </w:style>
  <w:style w:type="paragraph" w:styleId="26">
    <w:name w:val="Body Text First Indent 2"/>
    <w:basedOn w:val="aff5"/>
    <w:qFormat/>
    <w:pPr>
      <w:ind w:firstLine="210"/>
    </w:pPr>
  </w:style>
  <w:style w:type="paragraph" w:styleId="aff5">
    <w:name w:val="Body Text Indent"/>
    <w:basedOn w:val="a1"/>
    <w:qFormat/>
    <w:pPr>
      <w:spacing w:after="120"/>
      <w:ind w:left="360"/>
    </w:pPr>
  </w:style>
  <w:style w:type="paragraph" w:styleId="40">
    <w:name w:val="List Bullet 4"/>
    <w:basedOn w:val="a1"/>
    <w:qFormat/>
    <w:pPr>
      <w:numPr>
        <w:numId w:val="5"/>
      </w:numPr>
    </w:pPr>
  </w:style>
  <w:style w:type="paragraph" w:styleId="a0">
    <w:name w:val="List Bullet"/>
    <w:basedOn w:val="a1"/>
    <w:qFormat/>
    <w:pPr>
      <w:numPr>
        <w:numId w:val="6"/>
      </w:numPr>
    </w:pPr>
  </w:style>
  <w:style w:type="paragraph" w:styleId="20">
    <w:name w:val="List Bullet 2"/>
    <w:basedOn w:val="a1"/>
    <w:qFormat/>
    <w:pPr>
      <w:numPr>
        <w:numId w:val="7"/>
      </w:numPr>
    </w:pPr>
  </w:style>
  <w:style w:type="paragraph" w:styleId="30">
    <w:name w:val="List Bullet 3"/>
    <w:basedOn w:val="a1"/>
    <w:qFormat/>
    <w:pPr>
      <w:numPr>
        <w:numId w:val="8"/>
      </w:numPr>
    </w:pPr>
  </w:style>
  <w:style w:type="paragraph" w:styleId="aff6">
    <w:name w:val="Title"/>
    <w:basedOn w:val="a1"/>
    <w:qFormat/>
    <w:pPr>
      <w:spacing w:before="240" w:after="60"/>
      <w:jc w:val="center"/>
      <w:outlineLvl w:val="0"/>
    </w:pPr>
    <w:rPr>
      <w:rFonts w:ascii="Arial" w:hAnsi="Arial" w:cs="Arial"/>
      <w:b/>
      <w:bCs/>
      <w:kern w:val="28"/>
      <w:sz w:val="32"/>
      <w:szCs w:val="32"/>
    </w:rPr>
  </w:style>
  <w:style w:type="paragraph" w:styleId="aff7">
    <w:name w:val="footer"/>
    <w:basedOn w:val="a1"/>
    <w:qFormat/>
    <w:pPr>
      <w:tabs>
        <w:tab w:val="center" w:pos="4153"/>
        <w:tab w:val="right" w:pos="8306"/>
      </w:tabs>
    </w:pPr>
  </w:style>
  <w:style w:type="paragraph" w:styleId="a">
    <w:name w:val="List Number"/>
    <w:basedOn w:val="a1"/>
    <w:qFormat/>
    <w:pPr>
      <w:numPr>
        <w:numId w:val="9"/>
      </w:numPr>
    </w:pPr>
  </w:style>
  <w:style w:type="paragraph" w:styleId="2">
    <w:name w:val="List Number 2"/>
    <w:basedOn w:val="a1"/>
    <w:qFormat/>
    <w:pPr>
      <w:numPr>
        <w:numId w:val="10"/>
      </w:numPr>
    </w:pPr>
  </w:style>
  <w:style w:type="paragraph" w:styleId="aff8">
    <w:name w:val="List"/>
    <w:basedOn w:val="a1"/>
    <w:qFormat/>
    <w:pPr>
      <w:ind w:left="360" w:hanging="360"/>
    </w:pPr>
  </w:style>
  <w:style w:type="paragraph" w:styleId="aff9">
    <w:name w:val="Normal (Web)"/>
    <w:basedOn w:val="a1"/>
    <w:qFormat/>
    <w:rPr>
      <w:sz w:val="24"/>
      <w:szCs w:val="24"/>
    </w:rPr>
  </w:style>
  <w:style w:type="paragraph" w:styleId="35">
    <w:name w:val="Body Text 3"/>
    <w:basedOn w:val="a1"/>
    <w:qFormat/>
    <w:pPr>
      <w:spacing w:after="120"/>
    </w:pPr>
    <w:rPr>
      <w:sz w:val="16"/>
      <w:szCs w:val="16"/>
    </w:rPr>
  </w:style>
  <w:style w:type="paragraph" w:styleId="27">
    <w:name w:val="Body Text Indent 2"/>
    <w:basedOn w:val="a1"/>
    <w:qFormat/>
    <w:pPr>
      <w:spacing w:after="120" w:line="480" w:lineRule="auto"/>
      <w:ind w:left="360"/>
    </w:pPr>
  </w:style>
  <w:style w:type="paragraph" w:styleId="affa">
    <w:name w:val="Subtitle"/>
    <w:basedOn w:val="a1"/>
    <w:qFormat/>
    <w:pPr>
      <w:spacing w:after="60"/>
      <w:jc w:val="center"/>
      <w:outlineLvl w:val="1"/>
    </w:pPr>
    <w:rPr>
      <w:rFonts w:ascii="Arial" w:hAnsi="Arial" w:cs="Arial"/>
      <w:sz w:val="24"/>
      <w:szCs w:val="24"/>
    </w:rPr>
  </w:style>
  <w:style w:type="paragraph" w:styleId="affb">
    <w:name w:val="Signature"/>
    <w:basedOn w:val="a1"/>
    <w:qFormat/>
    <w:pPr>
      <w:ind w:left="4320"/>
    </w:pPr>
  </w:style>
  <w:style w:type="paragraph" w:styleId="affc">
    <w:name w:val="Salutation"/>
    <w:basedOn w:val="a1"/>
    <w:next w:val="a1"/>
    <w:qFormat/>
  </w:style>
  <w:style w:type="paragraph" w:styleId="28">
    <w:name w:val="List Continue 2"/>
    <w:basedOn w:val="a1"/>
    <w:qFormat/>
    <w:pPr>
      <w:spacing w:after="120"/>
      <w:ind w:left="720"/>
    </w:pPr>
  </w:style>
  <w:style w:type="paragraph" w:styleId="36">
    <w:name w:val="List Continue 3"/>
    <w:basedOn w:val="a1"/>
    <w:qFormat/>
    <w:pPr>
      <w:spacing w:after="120"/>
      <w:ind w:left="1080"/>
    </w:pPr>
  </w:style>
  <w:style w:type="paragraph" w:styleId="44">
    <w:name w:val="List Continue 4"/>
    <w:basedOn w:val="a1"/>
    <w:qFormat/>
    <w:pPr>
      <w:spacing w:after="120"/>
      <w:ind w:left="1440"/>
    </w:pPr>
  </w:style>
  <w:style w:type="paragraph" w:styleId="55">
    <w:name w:val="List Continue 5"/>
    <w:basedOn w:val="a1"/>
    <w:qFormat/>
    <w:pPr>
      <w:spacing w:after="120"/>
      <w:ind w:left="1800"/>
    </w:pPr>
  </w:style>
  <w:style w:type="paragraph" w:styleId="29">
    <w:name w:val="List 2"/>
    <w:basedOn w:val="a1"/>
    <w:qFormat/>
    <w:pPr>
      <w:ind w:left="720" w:hanging="360"/>
    </w:pPr>
  </w:style>
  <w:style w:type="paragraph" w:styleId="37">
    <w:name w:val="List 3"/>
    <w:basedOn w:val="a1"/>
    <w:qFormat/>
    <w:pPr>
      <w:ind w:left="1080" w:hanging="360"/>
    </w:pPr>
  </w:style>
  <w:style w:type="paragraph" w:styleId="45">
    <w:name w:val="List 4"/>
    <w:basedOn w:val="a1"/>
    <w:qFormat/>
    <w:pPr>
      <w:ind w:left="1440" w:hanging="360"/>
    </w:pPr>
  </w:style>
  <w:style w:type="paragraph" w:styleId="HTML8">
    <w:name w:val="HTML Preformatted"/>
    <w:basedOn w:val="a1"/>
    <w:qFormat/>
    <w:rPr>
      <w:rFonts w:ascii="Courier New" w:hAnsi="Courier New" w:cs="Courier New"/>
    </w:rPr>
  </w:style>
  <w:style w:type="paragraph" w:styleId="affd">
    <w:name w:val="Block Text"/>
    <w:basedOn w:val="a1"/>
    <w:qFormat/>
    <w:pPr>
      <w:spacing w:after="120"/>
      <w:ind w:left="1440" w:right="1440"/>
    </w:pPr>
  </w:style>
  <w:style w:type="paragraph" w:styleId="affe">
    <w:name w:val="Message Header"/>
    <w:basedOn w:val="a1"/>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afff">
    <w:name w:val="E-mail Signature"/>
    <w:basedOn w:val="a1"/>
    <w:qFormat/>
  </w:style>
  <w:style w:type="table" w:styleId="2a">
    <w:name w:val="Table Colorful 2"/>
    <w:basedOn w:val="a3"/>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top w:val="nil"/>
          <w:left w:val="single" w:sz="12" w:space="0" w:color="00000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b">
    <w:name w:val="Table Grid 2"/>
    <w:basedOn w:val="a3"/>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
    <w:name w:val="Table Subtle 1"/>
    <w:basedOn w:val="a3"/>
    <w:qFormat/>
    <w:pPr>
      <w:widowControl w:val="0"/>
      <w:jc w:val="both"/>
    </w:pPr>
    <w:tblPr/>
    <w:tblStylePr w:type="firstRow">
      <w:tblPr/>
      <w:tcPr>
        <w:tcBorders>
          <w:top w:val="single" w:sz="6" w:space="0" w:color="000000"/>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nil"/>
          <w:bottom w:val="single" w:sz="12" w:space="0" w:color="000000"/>
          <w:right w:val="nil"/>
          <w:insideH w:val="nil"/>
          <w:insideV w:val="nil"/>
          <w:tl2br w:val="nil"/>
          <w:tr2bl w:val="nil"/>
        </w:tcBorders>
      </w:tcPr>
    </w:tblStylePr>
    <w:tblStylePr w:type="band1Horz">
      <w:tblPr/>
      <w:tcPr>
        <w:tcBorders>
          <w:top w:val="nil"/>
          <w:left w:val="single" w:sz="6"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afff0">
    <w:name w:val="Table Theme"/>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Table Web 3"/>
    <w:basedOn w:val="a3"/>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62">
    <w:name w:val="Table Grid 6"/>
    <w:basedOn w:val="a3"/>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3">
    <w:name w:val="Table Simple 1"/>
    <w:basedOn w:val="a3"/>
    <w:qFormat/>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4">
    <w:name w:val="Table Grid 1"/>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2c">
    <w:name w:val="Table 3D effects 2"/>
    <w:basedOn w:val="a3"/>
    <w:qFormat/>
    <w:pPr>
      <w:widowControl w:val="0"/>
      <w:jc w:val="both"/>
    </w:pP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
    <w:name w:val="Table List 5"/>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46">
    <w:name w:val="Table Classic 4"/>
    <w:basedOn w:val="a3"/>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single" w:sz="6" w:space="0" w:color="000000"/>
          <w:bottom w:val="nil"/>
          <w:right w:val="nil"/>
          <w:insideH w:val="nil"/>
          <w:insideV w:val="nil"/>
          <w:tl2br w:val="nil"/>
          <w:tr2bl w:val="nil"/>
        </w:tcBorders>
        <w:shd w:val="pct50" w:color="000080" w:fill="FFFFFF"/>
      </w:tcPr>
    </w:tblStylePr>
    <w:tblStylePr w:type="lastRow">
      <w:rPr>
        <w:color w:val="000080"/>
      </w:rPr>
      <w:tblPr/>
      <w:tcPr>
        <w:tcBorders>
          <w:top w:val="nil"/>
          <w:left w:val="single" w:sz="6" w:space="0" w:color="00000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afff1">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lassic 1"/>
    <w:basedOn w:val="a3"/>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6">
    <w:name w:val="Table Grid 5"/>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38">
    <w:name w:val="Table 3D effects 3"/>
    <w:basedOn w:val="a3"/>
    <w:qFormat/>
    <w:pPr>
      <w:widowControl w:val="0"/>
      <w:jc w:val="both"/>
    </w:pP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9">
    <w:name w:val="Table Columns 3"/>
    <w:basedOn w:val="a3"/>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7">
    <w:name w:val="Table Columns 4"/>
    <w:basedOn w:val="a3"/>
    <w:qFormat/>
    <w:pPr>
      <w:widowControl w:val="0"/>
      <w:jc w:val="both"/>
    </w:pP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a">
    <w:name w:val="Table Classic 3"/>
    <w:basedOn w:val="a3"/>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afff2">
    <w:name w:val="Table Professional"/>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afff3">
    <w:name w:val="Table Elegant"/>
    <w:basedOn w:val="a3"/>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6">
    <w:name w:val="Table Colorful 1"/>
    <w:basedOn w:val="a3"/>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0">
    <w:name w:val="Table List 3"/>
    <w:basedOn w:val="a3"/>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2">
    <w:name w:val="Table Web 2"/>
    <w:basedOn w:val="a3"/>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7">
    <w:name w:val="Table List 7"/>
    <w:basedOn w:val="a3"/>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single" w:sz="12" w:space="0" w:color="008000"/>
          <w:bottom w:val="nil"/>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4">
    <w:name w:val="Table Contemporary"/>
    <w:basedOn w:val="a3"/>
    <w:qFormat/>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6">
    <w:name w:val="Table List 6"/>
    <w:basedOn w:val="a3"/>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48">
    <w:name w:val="Table Grid 4"/>
    <w:basedOn w:val="a3"/>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7">
    <w:name w:val="Table Columns 1"/>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double" w:sz="6" w:space="0" w:color="00000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
    <w:name w:val="Table List 8"/>
    <w:basedOn w:val="a3"/>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single" w:sz="6" w:space="0" w:color="000000"/>
          <w:bottom w:val="nil"/>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3b">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2d">
    <w:name w:val="Table Subtle 2"/>
    <w:basedOn w:val="a3"/>
    <w:qFormat/>
    <w:pPr>
      <w:widowControl w:val="0"/>
      <w:jc w:val="both"/>
    </w:pPr>
    <w:tblPr>
      <w:tblBorders>
        <w:left w:val="single" w:sz="6" w:space="0" w:color="000000"/>
        <w:right w:val="single" w:sz="6" w:space="0" w:color="000000"/>
      </w:tblBorders>
    </w:tblPr>
    <w:tblStylePr w:type="firstRow">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nil"/>
          <w:bottom w:val="single" w:sz="12"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4">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single" w:sz="12" w:space="0" w:color="000000"/>
          <w:bottom w:val="nil"/>
          <w:right w:val="nil"/>
          <w:insideH w:val="nil"/>
          <w:insideV w:val="nil"/>
          <w:tl2br w:val="nil"/>
          <w:tr2bl w:val="nil"/>
        </w:tcBorders>
        <w:shd w:val="solid" w:color="808080" w:fill="FFFFFF"/>
      </w:tcPr>
    </w:tblStylePr>
  </w:style>
  <w:style w:type="table" w:styleId="-1">
    <w:name w:val="Table List 1"/>
    <w:basedOn w:val="a3"/>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single" w:sz="6" w:space="0" w:color="000000"/>
          <w:bottom w:val="nil"/>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
    <w:name w:val="Table Web 1"/>
    <w:basedOn w:val="a3"/>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c">
    <w:name w:val="Table Colorful 3"/>
    <w:basedOn w:val="a3"/>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single" w:sz="6" w:space="0" w:color="000000"/>
          <w:bottom w:val="nil"/>
          <w:right w:val="nil"/>
          <w:insideH w:val="nil"/>
          <w:insideV w:val="nil"/>
          <w:tl2br w:val="nil"/>
          <w:tr2bl w:val="nil"/>
        </w:tcBorders>
        <w:shd w:val="solid" w:color="008080" w:fill="FFFFFF"/>
      </w:tcPr>
    </w:tblStylePr>
    <w:tblStylePr w:type="firstCol">
      <w:tblPr/>
      <w:tcPr>
        <w:tcBorders>
          <w:top w:val="nil"/>
          <w:left w:val="nil"/>
          <w:bottom w:val="single" w:sz="36" w:space="0" w:color="000000"/>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57">
    <w:name w:val="Table Columns 5"/>
    <w:basedOn w:val="a3"/>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single" w:sz="6" w:space="0" w:color="808080"/>
          <w:bottom w:val="nil"/>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2e">
    <w:name w:val="Table Classic 2"/>
    <w:basedOn w:val="a3"/>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single" w:sz="6" w:space="0" w:color="000000"/>
          <w:bottom w:val="nil"/>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72">
    <w:name w:val="Table Grid 7"/>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single" w:sz="12" w:space="0" w:color="000000"/>
          <w:bottom w:val="nil"/>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8">
    <w:name w:val="Table 3D effects 1"/>
    <w:basedOn w:val="a3"/>
    <w:qFormat/>
    <w:pPr>
      <w:widowControl w:val="0"/>
      <w:jc w:val="both"/>
    </w:pPr>
    <w:tblPr/>
    <w:tcPr>
      <w:shd w:val="solid" w:color="C0C0C0" w:fill="FFFFFF"/>
    </w:tcPr>
    <w:tblStylePr w:type="firstRow">
      <w:rPr>
        <w:b/>
        <w:bCs/>
        <w:color w:val="800080"/>
      </w:rPr>
      <w:tblPr/>
      <w:tcPr>
        <w:tcBorders>
          <w:top w:val="nil"/>
          <w:left w:val="single" w:sz="6" w:space="0" w:color="808080"/>
          <w:bottom w:val="nil"/>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single" w:sz="6" w:space="0" w:color="FFFFFF"/>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
    <w:name w:val="Table Columns 2"/>
    <w:basedOn w:val="a3"/>
    <w:qFormat/>
    <w:pPr>
      <w:widowControl w:val="0"/>
      <w:jc w:val="both"/>
    </w:pPr>
    <w:rPr>
      <w:b/>
      <w:bCs/>
    </w:rP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0">
    <w:name w:val="Table Simple 2"/>
    <w:basedOn w:val="a3"/>
    <w:qFormat/>
    <w:pPr>
      <w:widowControl w:val="0"/>
      <w:jc w:val="both"/>
    </w:pPr>
    <w:tblPr/>
    <w:tblStylePr w:type="firstRow">
      <w:rPr>
        <w:b/>
        <w:bCs/>
      </w:rPr>
      <w:tblPr/>
      <w:tcPr>
        <w:tcBorders>
          <w:top w:val="nil"/>
          <w:left w:val="single" w:sz="12" w:space="0" w:color="000000"/>
          <w:bottom w:val="nil"/>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nil"/>
          <w:bottom w:val="single" w:sz="6" w:space="0" w:color="00000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Simple 3"/>
    <w:basedOn w:val="a3"/>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2">
    <w:name w:val="Table Grid 8"/>
    <w:basedOn w:val="a3"/>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20">
    <w:name w:val="Table List 2"/>
    <w:basedOn w:val="a3"/>
    <w:qFormat/>
    <w:pPr>
      <w:widowControl w:val="0"/>
      <w:jc w:val="both"/>
    </w:pPr>
    <w:tblPr>
      <w:tblBorders>
        <w:bottom w:val="single" w:sz="12" w:space="0" w:color="808080"/>
      </w:tblBorders>
    </w:tblPr>
    <w:tblStylePr w:type="firstRow">
      <w:rPr>
        <w:b/>
        <w:bCs/>
        <w:color w:val="FFFFFF"/>
      </w:rPr>
      <w:tblPr/>
      <w:tcPr>
        <w:tcBorders>
          <w:top w:val="nil"/>
          <w:left w:val="single" w:sz="6" w:space="0" w:color="000000"/>
          <w:bottom w:val="nil"/>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customStyle="1" w:styleId="150">
    <w:name w:val="15"/>
    <w:basedOn w:val="a2"/>
    <w:rsid w:val="00C7774F"/>
    <w:rPr>
      <w:rFonts w:ascii="Calibri" w:hAnsi="Calibri" w:cs="Times New Roman" w:hint="default"/>
    </w:rPr>
  </w:style>
  <w:style w:type="character" w:customStyle="1" w:styleId="afa">
    <w:name w:val="Верхний колонтитул Знак"/>
    <w:basedOn w:val="a2"/>
    <w:link w:val="af9"/>
    <w:uiPriority w:val="99"/>
    <w:rsid w:val="008F1F68"/>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12</Pages>
  <Words>1790</Words>
  <Characters>10206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Акимова</dc:creator>
  <cp:lastModifiedBy>Пользователь</cp:lastModifiedBy>
  <cp:revision>14</cp:revision>
  <dcterms:created xsi:type="dcterms:W3CDTF">2026-09-21T13:18:00Z</dcterms:created>
  <dcterms:modified xsi:type="dcterms:W3CDTF">2026-09-24T03:07:00Z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DF61B46D98A6415DAD69A303AD23DAE2_11</vt:lpwstr>
  </property>
</Properties>
</file>