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29A38D46" w14:textId="7B627002" w:rsidR="00BB38F2" w:rsidRPr="00EB6DE8" w:rsidRDefault="00C7774F">
      <w:pPr>
        <w:ind w:left="360"/>
        <w:jc w:val="center"/>
        <w:rPr>
          <w:rFonts w:ascii="Times New Roman" w:hAnsi="Times New Roman" w:cs="Times New Roman"/>
          <w:b/>
          <w:sz w:val="18"/>
          <w:szCs w:val="18"/>
          <w:lang w:val="uk-UA"/>
        </w:rPr>
      </w:pPr>
      <w:r w:rsidRPr="00EB6DE8">
        <w:rPr>
          <w:rFonts w:ascii="Times New Roman" w:hAnsi="Times New Roman" w:cs="Times New Roman"/>
          <w:b/>
          <w:sz w:val="18"/>
          <w:szCs w:val="18"/>
          <w:lang w:val="uk-UA"/>
        </w:rPr>
        <w:t>Відгук осіб, які перевіряли проходження практичного навчання</w:t>
      </w:r>
    </w:p>
    <w:p w14:paraId="3459942A" w14:textId="77777777" w:rsidR="00BB38F2" w:rsidRPr="00EB6DE8" w:rsidRDefault="00BB38F2">
      <w:pPr>
        <w:ind w:left="360"/>
        <w:jc w:val="center"/>
        <w:rPr>
          <w:rFonts w:ascii="Times New Roman" w:hAnsi="Times New Roman" w:cs="Times New Roman"/>
          <w:sz w:val="18"/>
          <w:szCs w:val="18"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00"/>
      </w:tblGrid>
      <w:tr w:rsidR="00BB38F2" w:rsidRPr="00BD3FC1" w14:paraId="10A1F347" w14:textId="77777777">
        <w:tc>
          <w:tcPr>
            <w:tcW w:w="9214" w:type="dxa"/>
          </w:tcPr>
          <w:p w14:paraId="2FC42274" w14:textId="77777777" w:rsidR="00BB38F2" w:rsidRPr="00EB6DE8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BD3FC1" w14:paraId="18A8ABE5" w14:textId="77777777">
        <w:tc>
          <w:tcPr>
            <w:tcW w:w="9214" w:type="dxa"/>
          </w:tcPr>
          <w:p w14:paraId="515DED06" w14:textId="77777777" w:rsidR="00BB38F2" w:rsidRPr="00EB6DE8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BD3FC1" w14:paraId="24018020" w14:textId="77777777">
        <w:tc>
          <w:tcPr>
            <w:tcW w:w="9214" w:type="dxa"/>
          </w:tcPr>
          <w:p w14:paraId="6B47A4FE" w14:textId="77777777" w:rsidR="00BB38F2" w:rsidRPr="00EB6DE8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BD3FC1" w14:paraId="397F24B9" w14:textId="77777777">
        <w:tc>
          <w:tcPr>
            <w:tcW w:w="9214" w:type="dxa"/>
          </w:tcPr>
          <w:p w14:paraId="5D811B8F" w14:textId="77777777" w:rsidR="00BB38F2" w:rsidRPr="00EB6DE8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BD3FC1" w14:paraId="0F57E408" w14:textId="77777777">
        <w:tc>
          <w:tcPr>
            <w:tcW w:w="9214" w:type="dxa"/>
          </w:tcPr>
          <w:p w14:paraId="7100CF53" w14:textId="77777777" w:rsidR="00BB38F2" w:rsidRPr="00EB6DE8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BD3FC1" w14:paraId="7E99A367" w14:textId="77777777">
        <w:tc>
          <w:tcPr>
            <w:tcW w:w="9214" w:type="dxa"/>
          </w:tcPr>
          <w:p w14:paraId="75B3BB56" w14:textId="77777777" w:rsidR="00BB38F2" w:rsidRPr="00EB6DE8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BD3FC1" w14:paraId="7896B66F" w14:textId="77777777">
        <w:tc>
          <w:tcPr>
            <w:tcW w:w="9214" w:type="dxa"/>
          </w:tcPr>
          <w:p w14:paraId="6DC3BEA9" w14:textId="77777777" w:rsidR="00BB38F2" w:rsidRPr="00EB6DE8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BD3FC1" w14:paraId="7D0AC7F5" w14:textId="77777777">
        <w:tc>
          <w:tcPr>
            <w:tcW w:w="9214" w:type="dxa"/>
          </w:tcPr>
          <w:p w14:paraId="216D6403" w14:textId="77777777" w:rsidR="00BB38F2" w:rsidRPr="00EB6DE8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BD3FC1" w14:paraId="3943DFC5" w14:textId="77777777">
        <w:tc>
          <w:tcPr>
            <w:tcW w:w="9214" w:type="dxa"/>
          </w:tcPr>
          <w:p w14:paraId="791A9DCC" w14:textId="77777777" w:rsidR="00BB38F2" w:rsidRPr="00EB6DE8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BD3FC1" w14:paraId="277F8100" w14:textId="77777777">
        <w:tc>
          <w:tcPr>
            <w:tcW w:w="9214" w:type="dxa"/>
          </w:tcPr>
          <w:p w14:paraId="5B9E6A67" w14:textId="77777777" w:rsidR="00BB38F2" w:rsidRPr="00EB6DE8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BD3FC1" w14:paraId="3C0B761D" w14:textId="77777777">
        <w:tc>
          <w:tcPr>
            <w:tcW w:w="9214" w:type="dxa"/>
          </w:tcPr>
          <w:p w14:paraId="3CE5EE5F" w14:textId="77777777" w:rsidR="00BB38F2" w:rsidRPr="00EB6DE8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BD3FC1" w14:paraId="4E795C76" w14:textId="77777777">
        <w:tc>
          <w:tcPr>
            <w:tcW w:w="9214" w:type="dxa"/>
          </w:tcPr>
          <w:p w14:paraId="28DE7762" w14:textId="77777777" w:rsidR="00BB38F2" w:rsidRPr="00EB6DE8" w:rsidRDefault="00BB38F2">
            <w:pPr>
              <w:ind w:left="-108" w:right="-142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</w:p>
          <w:p w14:paraId="49688E86" w14:textId="2335D5B2" w:rsidR="00BB38F2" w:rsidRPr="00EB6DE8" w:rsidRDefault="00C7774F">
            <w:pPr>
              <w:ind w:left="-108" w:right="-142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B6DE8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Висновок керівника від вищого навчального закладу про проходження практичного навчання</w:t>
            </w:r>
          </w:p>
        </w:tc>
      </w:tr>
      <w:tr w:rsidR="00BB38F2" w:rsidRPr="00BD3FC1" w14:paraId="48907B9E" w14:textId="77777777">
        <w:tc>
          <w:tcPr>
            <w:tcW w:w="9214" w:type="dxa"/>
          </w:tcPr>
          <w:p w14:paraId="2762FB35" w14:textId="77777777" w:rsidR="00BB38F2" w:rsidRPr="00EB6DE8" w:rsidRDefault="00BB38F2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BD3FC1" w14:paraId="77CFE032" w14:textId="77777777">
        <w:tc>
          <w:tcPr>
            <w:tcW w:w="9214" w:type="dxa"/>
          </w:tcPr>
          <w:p w14:paraId="3364E8D8" w14:textId="77777777" w:rsidR="00BB38F2" w:rsidRPr="00EB6DE8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BD3FC1" w14:paraId="65CBE01A" w14:textId="77777777">
        <w:tc>
          <w:tcPr>
            <w:tcW w:w="9214" w:type="dxa"/>
          </w:tcPr>
          <w:p w14:paraId="62DA2378" w14:textId="77777777" w:rsidR="00BB38F2" w:rsidRPr="00EB6DE8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BD3FC1" w14:paraId="40B5D09E" w14:textId="77777777">
        <w:tc>
          <w:tcPr>
            <w:tcW w:w="9214" w:type="dxa"/>
          </w:tcPr>
          <w:p w14:paraId="6E8C6D0F" w14:textId="77777777" w:rsidR="00BB38F2" w:rsidRPr="00EB6DE8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BD3FC1" w14:paraId="282E8EB0" w14:textId="77777777">
        <w:tc>
          <w:tcPr>
            <w:tcW w:w="9214" w:type="dxa"/>
          </w:tcPr>
          <w:p w14:paraId="3D7E81A4" w14:textId="77777777" w:rsidR="00BB38F2" w:rsidRPr="00EB6DE8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BD3FC1" w14:paraId="11414251" w14:textId="77777777">
        <w:tc>
          <w:tcPr>
            <w:tcW w:w="9214" w:type="dxa"/>
          </w:tcPr>
          <w:p w14:paraId="325F7345" w14:textId="77777777" w:rsidR="00BB38F2" w:rsidRPr="00EB6DE8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BD3FC1" w14:paraId="349FB0E0" w14:textId="77777777">
        <w:tc>
          <w:tcPr>
            <w:tcW w:w="9214" w:type="dxa"/>
          </w:tcPr>
          <w:p w14:paraId="4EA80ABF" w14:textId="77777777" w:rsidR="00BB38F2" w:rsidRPr="00EB6DE8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BD3FC1" w14:paraId="043E4473" w14:textId="77777777">
        <w:tc>
          <w:tcPr>
            <w:tcW w:w="9214" w:type="dxa"/>
          </w:tcPr>
          <w:p w14:paraId="3735DDD4" w14:textId="77777777" w:rsidR="00BB38F2" w:rsidRPr="00EB6DE8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BD3FC1" w14:paraId="3388CFCE" w14:textId="77777777">
        <w:tc>
          <w:tcPr>
            <w:tcW w:w="9214" w:type="dxa"/>
          </w:tcPr>
          <w:p w14:paraId="72895B5D" w14:textId="77777777" w:rsidR="00BB38F2" w:rsidRPr="00EB6DE8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BD3FC1" w14:paraId="296CD5CD" w14:textId="77777777">
        <w:tc>
          <w:tcPr>
            <w:tcW w:w="9214" w:type="dxa"/>
          </w:tcPr>
          <w:p w14:paraId="1AF326D5" w14:textId="77777777" w:rsidR="00BB38F2" w:rsidRPr="00EB6DE8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</w:tbl>
    <w:p w14:paraId="4481CDD1" w14:textId="77777777" w:rsidR="00BB38F2" w:rsidRPr="00EB6DE8" w:rsidRDefault="00BB38F2">
      <w:pPr>
        <w:rPr>
          <w:rFonts w:ascii="Times New Roman" w:hAnsi="Times New Roman" w:cs="Times New Roman"/>
          <w:lang w:val="uk-UA"/>
        </w:rPr>
      </w:pPr>
    </w:p>
    <w:p w14:paraId="6F0D6D30" w14:textId="5B7EF744" w:rsidR="00BB38F2" w:rsidRPr="00EB6DE8" w:rsidRDefault="00C7774F">
      <w:pPr>
        <w:ind w:left="360"/>
        <w:rPr>
          <w:rFonts w:ascii="Times New Roman" w:hAnsi="Times New Roman" w:cs="Times New Roman"/>
          <w:lang w:val="uk-UA"/>
        </w:rPr>
      </w:pPr>
      <w:r w:rsidRPr="00EB6DE8">
        <w:rPr>
          <w:rFonts w:ascii="Times New Roman" w:hAnsi="Times New Roman" w:cs="Times New Roman"/>
          <w:lang w:val="uk-UA"/>
        </w:rPr>
        <w:t xml:space="preserve">Захист практичного навчання   “____”_______________20____року  </w:t>
      </w:r>
    </w:p>
    <w:p w14:paraId="237C33F3" w14:textId="77777777" w:rsidR="00BB38F2" w:rsidRPr="00EB6DE8" w:rsidRDefault="00C7774F">
      <w:pPr>
        <w:ind w:left="360"/>
        <w:rPr>
          <w:rFonts w:ascii="Times New Roman" w:hAnsi="Times New Roman" w:cs="Times New Roman"/>
          <w:lang w:val="uk-UA"/>
        </w:rPr>
      </w:pPr>
      <w:r w:rsidRPr="00EB6DE8">
        <w:rPr>
          <w:rFonts w:ascii="Times New Roman" w:hAnsi="Times New Roman" w:cs="Times New Roman"/>
          <w:lang w:val="uk-UA"/>
        </w:rPr>
        <w:t xml:space="preserve">Оцінка: </w:t>
      </w:r>
    </w:p>
    <w:p w14:paraId="796F22FA" w14:textId="77777777" w:rsidR="00BB38F2" w:rsidRPr="00EB6DE8" w:rsidRDefault="00C7774F">
      <w:pPr>
        <w:ind w:left="360"/>
        <w:rPr>
          <w:rFonts w:ascii="Times New Roman" w:hAnsi="Times New Roman" w:cs="Times New Roman"/>
          <w:lang w:val="uk-UA"/>
        </w:rPr>
      </w:pPr>
      <w:r w:rsidRPr="00EB6DE8">
        <w:rPr>
          <w:rFonts w:ascii="Times New Roman" w:hAnsi="Times New Roman" w:cs="Times New Roman"/>
          <w:lang w:val="uk-UA"/>
        </w:rPr>
        <w:t xml:space="preserve">за національною шкалою________________________ </w:t>
      </w:r>
    </w:p>
    <w:p w14:paraId="1BCAA993" w14:textId="77777777" w:rsidR="00BB38F2" w:rsidRPr="00EB6DE8" w:rsidRDefault="00C7774F">
      <w:pPr>
        <w:ind w:left="360"/>
        <w:rPr>
          <w:rFonts w:ascii="Times New Roman" w:hAnsi="Times New Roman" w:cs="Times New Roman"/>
          <w:sz w:val="16"/>
          <w:szCs w:val="16"/>
          <w:lang w:val="uk-UA"/>
        </w:rPr>
      </w:pPr>
      <w:r w:rsidRPr="00EB6DE8">
        <w:rPr>
          <w:rFonts w:ascii="Times New Roman" w:hAnsi="Times New Roman" w:cs="Times New Roman"/>
          <w:sz w:val="16"/>
          <w:szCs w:val="16"/>
          <w:lang w:val="uk-UA"/>
        </w:rPr>
        <w:t xml:space="preserve">                                                                              (словами)</w:t>
      </w:r>
    </w:p>
    <w:p w14:paraId="337F331D" w14:textId="77777777" w:rsidR="00BB38F2" w:rsidRPr="00EB6DE8" w:rsidRDefault="00C7774F">
      <w:pPr>
        <w:ind w:left="360"/>
        <w:rPr>
          <w:rFonts w:ascii="Times New Roman" w:hAnsi="Times New Roman" w:cs="Times New Roman"/>
          <w:lang w:val="uk-UA"/>
        </w:rPr>
      </w:pPr>
      <w:r w:rsidRPr="00EB6DE8">
        <w:rPr>
          <w:rFonts w:ascii="Times New Roman" w:hAnsi="Times New Roman" w:cs="Times New Roman"/>
          <w:lang w:val="uk-UA"/>
        </w:rPr>
        <w:t>кількість балів _________________________________</w:t>
      </w:r>
    </w:p>
    <w:p w14:paraId="647E8B4F" w14:textId="77777777" w:rsidR="00BB38F2" w:rsidRPr="00EB6DE8" w:rsidRDefault="00C7774F">
      <w:pPr>
        <w:ind w:left="360"/>
        <w:rPr>
          <w:rFonts w:ascii="Times New Roman" w:hAnsi="Times New Roman" w:cs="Times New Roman"/>
          <w:sz w:val="16"/>
          <w:szCs w:val="16"/>
          <w:lang w:val="uk-UA"/>
        </w:rPr>
      </w:pPr>
      <w:r w:rsidRPr="00EB6DE8">
        <w:rPr>
          <w:rFonts w:ascii="Times New Roman" w:hAnsi="Times New Roman" w:cs="Times New Roman"/>
          <w:lang w:val="uk-UA"/>
        </w:rPr>
        <w:tab/>
      </w:r>
      <w:r w:rsidRPr="00EB6DE8">
        <w:rPr>
          <w:rFonts w:ascii="Times New Roman" w:hAnsi="Times New Roman" w:cs="Times New Roman"/>
          <w:lang w:val="uk-UA"/>
        </w:rPr>
        <w:tab/>
      </w:r>
      <w:r w:rsidRPr="00EB6DE8">
        <w:rPr>
          <w:rFonts w:ascii="Times New Roman" w:hAnsi="Times New Roman" w:cs="Times New Roman"/>
          <w:lang w:val="uk-UA"/>
        </w:rPr>
        <w:tab/>
      </w:r>
      <w:r w:rsidRPr="00EB6DE8">
        <w:rPr>
          <w:rFonts w:ascii="Times New Roman" w:hAnsi="Times New Roman" w:cs="Times New Roman"/>
          <w:lang w:val="uk-UA"/>
        </w:rPr>
        <w:tab/>
      </w:r>
      <w:r w:rsidRPr="00EB6DE8">
        <w:rPr>
          <w:rFonts w:ascii="Times New Roman" w:hAnsi="Times New Roman" w:cs="Times New Roman"/>
          <w:sz w:val="16"/>
          <w:szCs w:val="16"/>
          <w:lang w:val="uk-UA"/>
        </w:rPr>
        <w:t>(цифрами і словами)</w:t>
      </w:r>
    </w:p>
    <w:p w14:paraId="2BE2696C" w14:textId="77777777" w:rsidR="00BB38F2" w:rsidRPr="00EB6DE8" w:rsidRDefault="00C7774F">
      <w:pPr>
        <w:ind w:left="360"/>
        <w:rPr>
          <w:rFonts w:ascii="Times New Roman" w:hAnsi="Times New Roman" w:cs="Times New Roman"/>
          <w:lang w:val="uk-UA"/>
        </w:rPr>
      </w:pPr>
      <w:r w:rsidRPr="00EB6DE8">
        <w:rPr>
          <w:rFonts w:ascii="Times New Roman" w:hAnsi="Times New Roman" w:cs="Times New Roman"/>
          <w:lang w:val="uk-UA"/>
        </w:rPr>
        <w:t>за шкалою ECTS _______________________________</w:t>
      </w:r>
    </w:p>
    <w:p w14:paraId="45076D3A" w14:textId="77777777" w:rsidR="00BB38F2" w:rsidRPr="00EB6DE8" w:rsidRDefault="00BB38F2">
      <w:pPr>
        <w:ind w:left="360"/>
        <w:rPr>
          <w:rFonts w:ascii="Times New Roman" w:hAnsi="Times New Roman" w:cs="Times New Roman"/>
          <w:sz w:val="18"/>
          <w:szCs w:val="18"/>
          <w:lang w:val="uk-UA"/>
        </w:rPr>
      </w:pPr>
    </w:p>
    <w:p w14:paraId="0566DF1E" w14:textId="5C8BBBFF" w:rsidR="00BB38F2" w:rsidRPr="00EB6DE8" w:rsidRDefault="00C7774F">
      <w:pPr>
        <w:ind w:left="360"/>
        <w:rPr>
          <w:rFonts w:ascii="Times New Roman" w:hAnsi="Times New Roman" w:cs="Times New Roman"/>
          <w:lang w:val="uk-UA"/>
        </w:rPr>
      </w:pPr>
      <w:r w:rsidRPr="00EB6DE8">
        <w:rPr>
          <w:rFonts w:ascii="Times New Roman" w:hAnsi="Times New Roman" w:cs="Times New Roman"/>
          <w:lang w:val="uk-UA"/>
        </w:rPr>
        <w:t xml:space="preserve">Керівник практичного навчання від  вищого навчального закладу </w:t>
      </w:r>
    </w:p>
    <w:p w14:paraId="441F2F27" w14:textId="77777777" w:rsidR="00BB38F2" w:rsidRPr="00EB6DE8" w:rsidRDefault="00C7774F">
      <w:pPr>
        <w:ind w:left="360"/>
        <w:rPr>
          <w:rFonts w:ascii="Times New Roman" w:hAnsi="Times New Roman" w:cs="Times New Roman"/>
          <w:lang w:val="uk-UA"/>
        </w:rPr>
      </w:pPr>
      <w:r w:rsidRPr="00EB6DE8">
        <w:rPr>
          <w:rFonts w:ascii="Times New Roman" w:hAnsi="Times New Roman" w:cs="Times New Roman"/>
          <w:lang w:val="uk-UA"/>
        </w:rPr>
        <w:t>__________________ __________________________</w:t>
      </w:r>
    </w:p>
    <w:p w14:paraId="2E66ED6E" w14:textId="77777777" w:rsidR="00BB38F2" w:rsidRPr="00EB6DE8" w:rsidRDefault="00C7774F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 w:rsidRPr="00EB6DE8">
        <w:rPr>
          <w:rFonts w:ascii="Times New Roman" w:hAnsi="Times New Roman" w:cs="Times New Roman"/>
          <w:lang w:val="uk-UA"/>
        </w:rPr>
        <w:t xml:space="preserve">        (підпис)                                   (прізвище та ініціали)</w:t>
      </w:r>
    </w:p>
    <w:p w14:paraId="32B00F49" w14:textId="77777777" w:rsidR="00BB38F2" w:rsidRPr="00EB6DE8" w:rsidRDefault="00BB38F2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3C1A09E" w14:textId="77777777" w:rsidR="00BB38F2" w:rsidRPr="00EB6DE8" w:rsidRDefault="00BB38F2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3846815" w14:textId="77777777" w:rsidR="00BB38F2" w:rsidRPr="00EB6DE8" w:rsidRDefault="00C7774F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B6DE8">
        <w:rPr>
          <w:rFonts w:ascii="Times New Roman" w:hAnsi="Times New Roman" w:cs="Times New Roman"/>
          <w:b/>
          <w:sz w:val="28"/>
          <w:szCs w:val="28"/>
          <w:lang w:val="uk-UA"/>
        </w:rPr>
        <w:t>ПРИВАТНИЙ ВИЩИЙ НАВЧАЛЬНИЙ ЗАКЛАД</w:t>
      </w:r>
    </w:p>
    <w:p w14:paraId="3FADAC46" w14:textId="77777777" w:rsidR="00BB38F2" w:rsidRPr="00EB6DE8" w:rsidRDefault="00C7774F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B6DE8">
        <w:rPr>
          <w:rFonts w:ascii="Times New Roman" w:hAnsi="Times New Roman" w:cs="Times New Roman"/>
          <w:b/>
          <w:sz w:val="28"/>
          <w:szCs w:val="28"/>
          <w:lang w:val="uk-UA"/>
        </w:rPr>
        <w:t>«МЕДИКО-ПРИРОДНИЧИЙ УНІВЕРСИТЕТ»</w:t>
      </w:r>
    </w:p>
    <w:p w14:paraId="06B5B415" w14:textId="77777777" w:rsidR="00BB38F2" w:rsidRPr="00EB6DE8" w:rsidRDefault="00BB38F2">
      <w:pPr>
        <w:spacing w:line="360" w:lineRule="auto"/>
        <w:rPr>
          <w:rFonts w:ascii="Times New Roman" w:hAnsi="Times New Roman" w:cs="Times New Roman"/>
          <w:sz w:val="16"/>
          <w:szCs w:val="16"/>
          <w:lang w:val="uk-UA"/>
        </w:rPr>
      </w:pPr>
    </w:p>
    <w:p w14:paraId="7A6C876A" w14:textId="77777777" w:rsidR="00BB38F2" w:rsidRPr="00EB6DE8" w:rsidRDefault="00BB38F2">
      <w:pPr>
        <w:rPr>
          <w:rFonts w:ascii="Times New Roman" w:hAnsi="Times New Roman" w:cs="Times New Roman"/>
          <w:sz w:val="16"/>
          <w:szCs w:val="16"/>
          <w:lang w:val="uk-UA"/>
        </w:rPr>
      </w:pPr>
    </w:p>
    <w:p w14:paraId="14326B40" w14:textId="54DF8F7E" w:rsidR="00BB38F2" w:rsidRPr="00EB6DE8" w:rsidRDefault="00C7774F">
      <w:pPr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EB6DE8">
        <w:rPr>
          <w:rFonts w:ascii="Times New Roman" w:hAnsi="Times New Roman" w:cs="Times New Roman"/>
          <w:b/>
          <w:sz w:val="32"/>
          <w:szCs w:val="32"/>
          <w:lang w:val="uk-UA"/>
        </w:rPr>
        <w:t>ЩОДЕННИК  ПРАКТИЧНОГО НАВЧАННЯ</w:t>
      </w:r>
    </w:p>
    <w:p w14:paraId="382FFA17" w14:textId="4021E5D3" w:rsidR="00BB38F2" w:rsidRPr="00BD3FC1" w:rsidRDefault="00BD3FC1">
      <w:pPr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                                                                                                             </w:t>
      </w:r>
    </w:p>
    <w:p w14:paraId="07277386" w14:textId="77777777" w:rsidR="00BB38F2" w:rsidRPr="00EB6DE8" w:rsidRDefault="00C7774F">
      <w:pPr>
        <w:jc w:val="center"/>
        <w:rPr>
          <w:rFonts w:ascii="Times New Roman" w:hAnsi="Times New Roman" w:cs="Times New Roman"/>
          <w:sz w:val="18"/>
          <w:szCs w:val="18"/>
          <w:lang w:val="uk-UA"/>
        </w:rPr>
      </w:pPr>
      <w:r w:rsidRPr="00EB6DE8">
        <w:rPr>
          <w:rFonts w:ascii="Times New Roman" w:hAnsi="Times New Roman" w:cs="Times New Roman"/>
          <w:sz w:val="18"/>
          <w:szCs w:val="18"/>
          <w:lang w:val="uk-UA"/>
        </w:rPr>
        <w:t>(вид і назва )</w:t>
      </w:r>
    </w:p>
    <w:p w14:paraId="093B806C" w14:textId="12B7D89A" w:rsidR="00BB38F2" w:rsidRPr="00BD3FC1" w:rsidRDefault="00C7774F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uk-UA"/>
        </w:rPr>
      </w:pPr>
      <w:r w:rsidRPr="00EB6DE8">
        <w:rPr>
          <w:rFonts w:ascii="Times New Roman" w:hAnsi="Times New Roman" w:cs="Times New Roman"/>
          <w:sz w:val="24"/>
          <w:szCs w:val="24"/>
          <w:lang w:val="uk-UA"/>
        </w:rPr>
        <w:t xml:space="preserve">здобувача </w:t>
      </w:r>
      <w:r w:rsidR="00BD3FC1">
        <w:rPr>
          <w:rFonts w:ascii="Times New Roman" w:hAnsi="Times New Roman" w:cs="Times New Roman"/>
          <w:b/>
          <w:bCs/>
          <w:sz w:val="24"/>
          <w:szCs w:val="24"/>
          <w:u w:val="single"/>
          <w:lang w:val="uk-UA"/>
        </w:rPr>
        <w:t xml:space="preserve">                                                                                                               </w:t>
      </w:r>
    </w:p>
    <w:p w14:paraId="692A1355" w14:textId="77777777" w:rsidR="00BB38F2" w:rsidRPr="00EB6DE8" w:rsidRDefault="00C7774F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BD3FC1">
        <w:rPr>
          <w:rFonts w:ascii="Times New Roman" w:hAnsi="Times New Roman" w:cs="Times New Roman"/>
          <w:lang w:val="uk-UA"/>
        </w:rPr>
        <w:t>(прізвище, ім’я, по батькові)</w:t>
      </w:r>
    </w:p>
    <w:p w14:paraId="06B47DB7" w14:textId="77777777" w:rsidR="00BB38F2" w:rsidRPr="00EB6DE8" w:rsidRDefault="00BB38F2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692FF84F" w14:textId="441486A0" w:rsidR="00BB38F2" w:rsidRPr="00EB6DE8" w:rsidRDefault="00C7774F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EB6DE8">
        <w:rPr>
          <w:rFonts w:ascii="Times New Roman" w:hAnsi="Times New Roman" w:cs="Times New Roman"/>
          <w:sz w:val="24"/>
          <w:szCs w:val="24"/>
          <w:lang w:val="uk-UA"/>
        </w:rPr>
        <w:t xml:space="preserve">Факультет </w:t>
      </w:r>
      <w:r w:rsidR="00BD3FC1">
        <w:rPr>
          <w:rFonts w:ascii="Times New Roman" w:hAnsi="Times New Roman" w:cs="Times New Roman"/>
          <w:b/>
          <w:bCs/>
          <w:sz w:val="24"/>
          <w:szCs w:val="24"/>
          <w:u w:val="single"/>
          <w:lang w:val="uk-UA"/>
        </w:rPr>
        <w:t xml:space="preserve">                                </w:t>
      </w:r>
      <w:r w:rsidRPr="00EB6DE8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МЕДИЧНИЙ</w:t>
      </w:r>
      <w:r w:rsidR="00BD3FC1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                                                    </w:t>
      </w:r>
    </w:p>
    <w:p w14:paraId="597B971E" w14:textId="77777777" w:rsidR="00BB38F2" w:rsidRPr="00EB6DE8" w:rsidRDefault="00BB38F2">
      <w:pPr>
        <w:rPr>
          <w:rFonts w:ascii="Times New Roman" w:hAnsi="Times New Roman" w:cs="Times New Roman"/>
          <w:sz w:val="24"/>
          <w:szCs w:val="24"/>
          <w:lang w:val="uk-UA"/>
        </w:rPr>
      </w:pPr>
    </w:p>
    <w:p w14:paraId="6A977AAC" w14:textId="36A60DFD" w:rsidR="00BB38F2" w:rsidRPr="00EB6DE8" w:rsidRDefault="00C7774F">
      <w:pPr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EB6DE8">
        <w:rPr>
          <w:rFonts w:ascii="Times New Roman" w:hAnsi="Times New Roman" w:cs="Times New Roman"/>
          <w:sz w:val="24"/>
          <w:szCs w:val="24"/>
          <w:lang w:val="uk-UA"/>
        </w:rPr>
        <w:t xml:space="preserve">Кафедра </w:t>
      </w:r>
      <w:r w:rsidR="00BD3FC1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                                  </w:t>
      </w:r>
      <w:r w:rsidRPr="00EB6DE8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ПСИХОЛОГІЇ</w:t>
      </w:r>
      <w:r w:rsidR="00BD3FC1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                                                  </w:t>
      </w:r>
    </w:p>
    <w:p w14:paraId="5BB1F7AC" w14:textId="77777777" w:rsidR="00BB38F2" w:rsidRPr="00EB6DE8" w:rsidRDefault="00BB38F2">
      <w:pPr>
        <w:rPr>
          <w:rFonts w:ascii="Times New Roman" w:hAnsi="Times New Roman" w:cs="Times New Roman"/>
          <w:sz w:val="24"/>
          <w:szCs w:val="24"/>
          <w:lang w:val="uk-UA"/>
        </w:rPr>
      </w:pPr>
    </w:p>
    <w:p w14:paraId="52104847" w14:textId="6DD6C088" w:rsidR="00BB38F2" w:rsidRPr="00EB6DE8" w:rsidRDefault="00C7774F">
      <w:pPr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EB6DE8">
        <w:rPr>
          <w:rFonts w:ascii="Times New Roman" w:hAnsi="Times New Roman" w:cs="Times New Roman"/>
          <w:sz w:val="24"/>
          <w:szCs w:val="24"/>
          <w:lang w:val="uk-UA"/>
        </w:rPr>
        <w:t xml:space="preserve">освітньо-кваліфікаційний  рівень </w:t>
      </w:r>
      <w:r w:rsidR="00BD3FC1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  </w:t>
      </w:r>
      <w:r w:rsidRPr="00EB6DE8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БАКАЛАВР</w:t>
      </w:r>
      <w:r w:rsidR="00BD3FC1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                                             </w:t>
      </w:r>
    </w:p>
    <w:p w14:paraId="5D57EC8F" w14:textId="77777777" w:rsidR="00BB38F2" w:rsidRPr="00EB6DE8" w:rsidRDefault="00BB38F2">
      <w:pPr>
        <w:rPr>
          <w:rFonts w:ascii="Times New Roman" w:hAnsi="Times New Roman" w:cs="Times New Roman"/>
          <w:sz w:val="24"/>
          <w:szCs w:val="24"/>
          <w:u w:val="single"/>
          <w:lang w:val="uk-UA"/>
        </w:rPr>
      </w:pPr>
    </w:p>
    <w:p w14:paraId="3D4F54D0" w14:textId="09F20D5A" w:rsidR="00BB38F2" w:rsidRPr="00BD3FC1" w:rsidRDefault="00C7774F">
      <w:pPr>
        <w:rPr>
          <w:sz w:val="24"/>
          <w:szCs w:val="24"/>
          <w:lang w:val="uk-UA"/>
        </w:rPr>
      </w:pPr>
      <w:r w:rsidRPr="00EB6DE8">
        <w:rPr>
          <w:rFonts w:ascii="Times New Roman" w:hAnsi="Times New Roman" w:cs="Times New Roman"/>
          <w:sz w:val="24"/>
          <w:szCs w:val="24"/>
          <w:lang w:val="uk-UA"/>
        </w:rPr>
        <w:t xml:space="preserve">спеціальність </w:t>
      </w:r>
      <w:r w:rsidR="00BD3FC1">
        <w:rPr>
          <w:rFonts w:ascii="Times New Roman" w:hAnsi="Times New Roman" w:cs="Times New Roman"/>
          <w:b/>
          <w:bCs/>
          <w:sz w:val="24"/>
          <w:szCs w:val="24"/>
          <w:u w:val="single"/>
          <w:lang w:val="uk-UA"/>
        </w:rPr>
        <w:t xml:space="preserve">                      </w:t>
      </w:r>
      <w:r w:rsidRPr="00EB6DE8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053</w:t>
      </w:r>
      <w:r w:rsidR="0009099D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/С4</w:t>
      </w:r>
      <w:r w:rsidRPr="00EB6DE8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</w:t>
      </w:r>
      <w:r w:rsidR="0009099D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 </w:t>
      </w:r>
      <w:r w:rsidRPr="00EB6DE8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«ПСИХОЛОГІЯ»</w:t>
      </w:r>
      <w:r w:rsidR="00BD3FC1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                                   </w:t>
      </w:r>
    </w:p>
    <w:p w14:paraId="3939BD46" w14:textId="77777777" w:rsidR="00BB38F2" w:rsidRPr="00EB6DE8" w:rsidRDefault="00C7774F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EB6DE8">
        <w:rPr>
          <w:rFonts w:ascii="Times New Roman" w:hAnsi="Times New Roman" w:cs="Times New Roman"/>
          <w:sz w:val="24"/>
          <w:szCs w:val="24"/>
          <w:lang w:val="uk-UA"/>
        </w:rPr>
        <w:t>(назва)</w:t>
      </w:r>
    </w:p>
    <w:p w14:paraId="1556DD45" w14:textId="2B7E4F2F" w:rsidR="00BB38F2" w:rsidRPr="0009099D" w:rsidRDefault="00BD3FC1" w:rsidP="00BD3FC1">
      <w:pPr>
        <w:ind w:left="1418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uk-UA"/>
        </w:rPr>
        <w:t xml:space="preserve">                 </w:t>
      </w:r>
      <w:r w:rsidR="0009099D" w:rsidRPr="0009099D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3 </w:t>
      </w:r>
      <w:r w:rsidR="00C7774F" w:rsidRPr="0009099D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курс, </w:t>
      </w:r>
      <w:r w:rsidR="0009099D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 </w:t>
      </w:r>
      <w:r w:rsidR="00C7774F" w:rsidRPr="0009099D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група ПС </w:t>
      </w:r>
      <w:r w:rsidR="00A349B7" w:rsidRPr="0009099D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3</w:t>
      </w:r>
      <w:r w:rsidR="0009099D" w:rsidRPr="0009099D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1-28</w:t>
      </w:r>
      <w:r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    </w:t>
      </w:r>
      <w:r w:rsidR="0009099D" w:rsidRPr="0009099D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5 семестр</w:t>
      </w:r>
      <w:r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                      </w:t>
      </w:r>
    </w:p>
    <w:p w14:paraId="43FFA1E5" w14:textId="77777777" w:rsidR="00BB38F2" w:rsidRPr="00EB6DE8" w:rsidRDefault="00BB38F2">
      <w:pPr>
        <w:rPr>
          <w:rFonts w:ascii="Times New Roman" w:hAnsi="Times New Roman" w:cs="Times New Roman"/>
          <w:sz w:val="24"/>
          <w:szCs w:val="24"/>
          <w:lang w:val="uk-UA"/>
        </w:rPr>
      </w:pPr>
    </w:p>
    <w:p w14:paraId="0BFE325C" w14:textId="77777777" w:rsidR="00BB38F2" w:rsidRPr="00EB6DE8" w:rsidRDefault="00BB38F2">
      <w:pPr>
        <w:rPr>
          <w:rFonts w:ascii="Times New Roman" w:hAnsi="Times New Roman" w:cs="Times New Roman"/>
          <w:sz w:val="16"/>
          <w:szCs w:val="16"/>
          <w:lang w:val="uk-UA"/>
        </w:rPr>
      </w:pPr>
    </w:p>
    <w:p w14:paraId="6D05C86E" w14:textId="77777777" w:rsidR="00BB38F2" w:rsidRPr="00EB6DE8" w:rsidRDefault="00BB38F2">
      <w:pPr>
        <w:rPr>
          <w:rFonts w:ascii="Times New Roman" w:hAnsi="Times New Roman" w:cs="Times New Roman"/>
          <w:sz w:val="16"/>
          <w:szCs w:val="16"/>
          <w:lang w:val="uk-UA"/>
        </w:rPr>
      </w:pPr>
    </w:p>
    <w:p w14:paraId="37DA14CE" w14:textId="77777777" w:rsidR="00BB38F2" w:rsidRPr="00EB6DE8" w:rsidRDefault="00BB38F2">
      <w:pPr>
        <w:rPr>
          <w:rFonts w:ascii="Times New Roman" w:hAnsi="Times New Roman" w:cs="Times New Roman"/>
          <w:sz w:val="16"/>
          <w:szCs w:val="16"/>
          <w:lang w:val="uk-UA"/>
        </w:rPr>
      </w:pPr>
    </w:p>
    <w:p w14:paraId="6590DD84" w14:textId="77777777" w:rsidR="00BB38F2" w:rsidRPr="00EB6DE8" w:rsidRDefault="00BB38F2">
      <w:pPr>
        <w:rPr>
          <w:rFonts w:ascii="Times New Roman" w:hAnsi="Times New Roman" w:cs="Times New Roman"/>
          <w:sz w:val="16"/>
          <w:szCs w:val="16"/>
          <w:lang w:val="uk-UA"/>
        </w:rPr>
      </w:pPr>
    </w:p>
    <w:p w14:paraId="3A358ED5" w14:textId="77777777" w:rsidR="00BB38F2" w:rsidRPr="00EB6DE8" w:rsidRDefault="00C7774F">
      <w:pPr>
        <w:ind w:left="2835"/>
        <w:rPr>
          <w:rFonts w:ascii="Times New Roman" w:hAnsi="Times New Roman" w:cs="Times New Roman"/>
          <w:lang w:val="uk-UA"/>
        </w:rPr>
      </w:pPr>
      <w:r w:rsidRPr="00EB6DE8">
        <w:rPr>
          <w:rFonts w:ascii="Times New Roman" w:hAnsi="Times New Roman" w:cs="Times New Roman"/>
          <w:lang w:val="uk-UA"/>
        </w:rPr>
        <w:t>Здобувач_____________________________</w:t>
      </w:r>
    </w:p>
    <w:p w14:paraId="1664E491" w14:textId="77777777" w:rsidR="00BB38F2" w:rsidRPr="00EB6DE8" w:rsidRDefault="00C7774F">
      <w:pPr>
        <w:ind w:left="2835"/>
        <w:jc w:val="center"/>
        <w:rPr>
          <w:rFonts w:ascii="Times New Roman" w:hAnsi="Times New Roman" w:cs="Times New Roman"/>
          <w:sz w:val="16"/>
          <w:szCs w:val="16"/>
          <w:lang w:val="uk-UA"/>
        </w:rPr>
      </w:pPr>
      <w:r w:rsidRPr="00EB6DE8">
        <w:rPr>
          <w:rFonts w:ascii="Times New Roman" w:hAnsi="Times New Roman" w:cs="Times New Roman"/>
          <w:sz w:val="16"/>
          <w:szCs w:val="16"/>
          <w:lang w:val="uk-UA"/>
        </w:rPr>
        <w:t>(прізвище, ім’я, по батькові)</w:t>
      </w:r>
    </w:p>
    <w:p w14:paraId="08C9D433" w14:textId="77777777" w:rsidR="00BB38F2" w:rsidRPr="00EB6DE8" w:rsidRDefault="00C7774F">
      <w:pPr>
        <w:ind w:left="2835"/>
        <w:rPr>
          <w:rFonts w:ascii="Times New Roman" w:hAnsi="Times New Roman" w:cs="Times New Roman"/>
          <w:lang w:val="uk-UA"/>
        </w:rPr>
      </w:pPr>
      <w:r w:rsidRPr="00EB6DE8">
        <w:rPr>
          <w:rFonts w:ascii="Times New Roman" w:hAnsi="Times New Roman" w:cs="Times New Roman"/>
          <w:lang w:val="uk-UA"/>
        </w:rPr>
        <w:t>прибув на підприємство, організацію, установу</w:t>
      </w:r>
    </w:p>
    <w:p w14:paraId="00623AF9" w14:textId="77777777" w:rsidR="00BB38F2" w:rsidRPr="00EB6DE8" w:rsidRDefault="00C7774F">
      <w:pPr>
        <w:ind w:left="2835"/>
        <w:rPr>
          <w:rFonts w:ascii="Times New Roman" w:hAnsi="Times New Roman" w:cs="Times New Roman"/>
          <w:b/>
          <w:lang w:val="uk-UA"/>
        </w:rPr>
      </w:pPr>
      <w:r w:rsidRPr="00EB6DE8">
        <w:rPr>
          <w:rFonts w:ascii="Times New Roman" w:hAnsi="Times New Roman" w:cs="Times New Roman"/>
          <w:b/>
          <w:lang w:val="uk-UA"/>
        </w:rPr>
        <w:t>Печатка</w:t>
      </w:r>
    </w:p>
    <w:p w14:paraId="66D466F6" w14:textId="77777777" w:rsidR="00BB38F2" w:rsidRPr="00EB6DE8" w:rsidRDefault="00C7774F">
      <w:pPr>
        <w:ind w:left="2835"/>
        <w:rPr>
          <w:rFonts w:ascii="Times New Roman" w:hAnsi="Times New Roman" w:cs="Times New Roman"/>
          <w:lang w:val="uk-UA"/>
        </w:rPr>
      </w:pPr>
      <w:r w:rsidRPr="00EB6DE8">
        <w:rPr>
          <w:rFonts w:ascii="Times New Roman" w:hAnsi="Times New Roman" w:cs="Times New Roman"/>
          <w:lang w:val="uk-UA"/>
        </w:rPr>
        <w:t>підприємства, організації, установи</w:t>
      </w:r>
      <w:r w:rsidRPr="00EB6DE8">
        <w:rPr>
          <w:rFonts w:ascii="Times New Roman" w:hAnsi="Times New Roman" w:cs="Times New Roman"/>
          <w:lang w:val="uk-UA"/>
        </w:rPr>
        <w:tab/>
      </w:r>
    </w:p>
    <w:p w14:paraId="16412159" w14:textId="77777777" w:rsidR="00BB38F2" w:rsidRPr="00EB6DE8" w:rsidRDefault="00C7774F">
      <w:pPr>
        <w:ind w:left="2835"/>
        <w:rPr>
          <w:rFonts w:ascii="Times New Roman" w:hAnsi="Times New Roman" w:cs="Times New Roman"/>
          <w:lang w:val="uk-UA"/>
        </w:rPr>
      </w:pPr>
      <w:r w:rsidRPr="00EB6DE8">
        <w:rPr>
          <w:rFonts w:ascii="Times New Roman" w:hAnsi="Times New Roman" w:cs="Times New Roman"/>
          <w:lang w:val="uk-UA"/>
        </w:rPr>
        <w:t>“___” __________________ 20___року</w:t>
      </w:r>
    </w:p>
    <w:p w14:paraId="68AB96FE" w14:textId="77777777" w:rsidR="00BB38F2" w:rsidRPr="00EB6DE8" w:rsidRDefault="00C7774F">
      <w:pPr>
        <w:rPr>
          <w:rFonts w:ascii="Times New Roman" w:hAnsi="Times New Roman" w:cs="Times New Roman"/>
          <w:lang w:val="uk-UA"/>
        </w:rPr>
      </w:pPr>
      <w:r w:rsidRPr="00EB6DE8">
        <w:rPr>
          <w:rFonts w:ascii="Times New Roman" w:hAnsi="Times New Roman" w:cs="Times New Roman"/>
          <w:lang w:val="uk-UA"/>
        </w:rPr>
        <w:t xml:space="preserve">                                                ________________________________</w:t>
      </w:r>
    </w:p>
    <w:p w14:paraId="4B489022" w14:textId="77777777" w:rsidR="00BB38F2" w:rsidRPr="00EB6DE8" w:rsidRDefault="00C7774F">
      <w:pPr>
        <w:ind w:left="2835"/>
        <w:rPr>
          <w:rFonts w:ascii="Times New Roman" w:hAnsi="Times New Roman" w:cs="Times New Roman"/>
          <w:sz w:val="16"/>
          <w:szCs w:val="16"/>
          <w:lang w:val="uk-UA"/>
        </w:rPr>
      </w:pPr>
      <w:r w:rsidRPr="00EB6DE8">
        <w:rPr>
          <w:rFonts w:ascii="Times New Roman" w:hAnsi="Times New Roman" w:cs="Times New Roman"/>
          <w:sz w:val="16"/>
          <w:szCs w:val="16"/>
          <w:lang w:val="uk-UA"/>
        </w:rPr>
        <w:t>(підпис)    (посада, прізвище та ініціали відповідальної особи)</w:t>
      </w:r>
    </w:p>
    <w:p w14:paraId="3E60A754" w14:textId="77777777" w:rsidR="00BB38F2" w:rsidRPr="00EB6DE8" w:rsidRDefault="00BB38F2">
      <w:pPr>
        <w:ind w:left="2835"/>
        <w:rPr>
          <w:rFonts w:ascii="Times New Roman" w:hAnsi="Times New Roman" w:cs="Times New Roman"/>
          <w:lang w:val="uk-UA"/>
        </w:rPr>
      </w:pPr>
    </w:p>
    <w:p w14:paraId="397E4B98" w14:textId="77777777" w:rsidR="00BB38F2" w:rsidRPr="00EB6DE8" w:rsidRDefault="00BB38F2">
      <w:pPr>
        <w:ind w:left="2835"/>
        <w:rPr>
          <w:rFonts w:ascii="Times New Roman" w:hAnsi="Times New Roman" w:cs="Times New Roman"/>
          <w:lang w:val="uk-UA"/>
        </w:rPr>
      </w:pPr>
    </w:p>
    <w:p w14:paraId="61CED8C6" w14:textId="77777777" w:rsidR="00BB38F2" w:rsidRPr="00EB6DE8" w:rsidRDefault="00BB38F2">
      <w:pPr>
        <w:ind w:left="2835"/>
        <w:rPr>
          <w:rFonts w:ascii="Times New Roman" w:hAnsi="Times New Roman" w:cs="Times New Roman"/>
          <w:lang w:val="uk-UA"/>
        </w:rPr>
      </w:pPr>
    </w:p>
    <w:p w14:paraId="366CC1C4" w14:textId="77777777" w:rsidR="00BB38F2" w:rsidRPr="00EB6DE8" w:rsidRDefault="00C7774F">
      <w:pPr>
        <w:ind w:left="2835"/>
        <w:rPr>
          <w:rFonts w:ascii="Times New Roman" w:hAnsi="Times New Roman" w:cs="Times New Roman"/>
          <w:lang w:val="uk-UA"/>
        </w:rPr>
      </w:pPr>
      <w:r w:rsidRPr="00EB6DE8">
        <w:rPr>
          <w:rFonts w:ascii="Times New Roman" w:hAnsi="Times New Roman" w:cs="Times New Roman"/>
          <w:lang w:val="uk-UA"/>
        </w:rPr>
        <w:t>Вибув з підприємства, організації, установи</w:t>
      </w:r>
    </w:p>
    <w:p w14:paraId="19670B5E" w14:textId="77777777" w:rsidR="00BB38F2" w:rsidRPr="00EB6DE8" w:rsidRDefault="00C7774F">
      <w:pPr>
        <w:ind w:left="2835"/>
        <w:rPr>
          <w:rFonts w:ascii="Times New Roman" w:hAnsi="Times New Roman" w:cs="Times New Roman"/>
          <w:b/>
          <w:lang w:val="uk-UA"/>
        </w:rPr>
      </w:pPr>
      <w:r w:rsidRPr="00EB6DE8">
        <w:rPr>
          <w:rFonts w:ascii="Times New Roman" w:hAnsi="Times New Roman" w:cs="Times New Roman"/>
          <w:b/>
          <w:lang w:val="uk-UA"/>
        </w:rPr>
        <w:t>Печатка</w:t>
      </w:r>
    </w:p>
    <w:p w14:paraId="4C443A55" w14:textId="77777777" w:rsidR="00BB38F2" w:rsidRPr="00EB6DE8" w:rsidRDefault="00C7774F">
      <w:pPr>
        <w:ind w:left="2835"/>
        <w:rPr>
          <w:rFonts w:ascii="Times New Roman" w:hAnsi="Times New Roman" w:cs="Times New Roman"/>
          <w:lang w:val="uk-UA"/>
        </w:rPr>
      </w:pPr>
      <w:r w:rsidRPr="00EB6DE8">
        <w:rPr>
          <w:rFonts w:ascii="Times New Roman" w:hAnsi="Times New Roman" w:cs="Times New Roman"/>
          <w:lang w:val="uk-UA"/>
        </w:rPr>
        <w:t>Підприємства, організації, установи</w:t>
      </w:r>
      <w:r w:rsidRPr="00EB6DE8">
        <w:rPr>
          <w:rFonts w:ascii="Times New Roman" w:hAnsi="Times New Roman" w:cs="Times New Roman"/>
          <w:lang w:val="uk-UA"/>
        </w:rPr>
        <w:tab/>
      </w:r>
    </w:p>
    <w:p w14:paraId="7E26BDEC" w14:textId="77777777" w:rsidR="00BB38F2" w:rsidRPr="00EB6DE8" w:rsidRDefault="00C7774F">
      <w:pPr>
        <w:ind w:left="2835"/>
        <w:rPr>
          <w:rFonts w:ascii="Times New Roman" w:hAnsi="Times New Roman" w:cs="Times New Roman"/>
          <w:lang w:val="uk-UA"/>
        </w:rPr>
      </w:pPr>
      <w:r w:rsidRPr="00EB6DE8">
        <w:rPr>
          <w:rFonts w:ascii="Times New Roman" w:hAnsi="Times New Roman" w:cs="Times New Roman"/>
          <w:lang w:val="uk-UA"/>
        </w:rPr>
        <w:t xml:space="preserve">  “___” ________________ 20___ року </w:t>
      </w:r>
    </w:p>
    <w:p w14:paraId="0EBA4FDE" w14:textId="77777777" w:rsidR="00BB38F2" w:rsidRPr="00EB6DE8" w:rsidRDefault="00C7774F">
      <w:pPr>
        <w:ind w:left="2835"/>
        <w:rPr>
          <w:rFonts w:ascii="Times New Roman" w:hAnsi="Times New Roman" w:cs="Times New Roman"/>
          <w:lang w:val="uk-UA"/>
        </w:rPr>
      </w:pPr>
      <w:r w:rsidRPr="00EB6DE8">
        <w:rPr>
          <w:rFonts w:ascii="Times New Roman" w:hAnsi="Times New Roman" w:cs="Times New Roman"/>
          <w:lang w:val="uk-UA"/>
        </w:rPr>
        <w:t>_________________________________</w:t>
      </w:r>
    </w:p>
    <w:p w14:paraId="2B917586" w14:textId="27B094B1" w:rsidR="00BB38F2" w:rsidRDefault="00C7774F">
      <w:pPr>
        <w:ind w:left="2835"/>
        <w:rPr>
          <w:rFonts w:ascii="Times New Roman" w:hAnsi="Times New Roman" w:cs="Times New Roman"/>
          <w:sz w:val="16"/>
          <w:szCs w:val="16"/>
          <w:lang w:val="uk-UA"/>
        </w:rPr>
      </w:pPr>
      <w:r w:rsidRPr="00EB6DE8">
        <w:rPr>
          <w:rFonts w:ascii="Times New Roman" w:hAnsi="Times New Roman" w:cs="Times New Roman"/>
          <w:sz w:val="16"/>
          <w:szCs w:val="16"/>
          <w:lang w:val="uk-UA"/>
        </w:rPr>
        <w:t>(підпис)   (посада, прізвище та ініціали відповідальної особи)</w:t>
      </w:r>
    </w:p>
    <w:p w14:paraId="3C45233E" w14:textId="77777777" w:rsidR="00BD3FC1" w:rsidRPr="00EB6DE8" w:rsidRDefault="00BD3FC1">
      <w:pPr>
        <w:ind w:left="2835"/>
        <w:rPr>
          <w:rFonts w:ascii="Times New Roman" w:hAnsi="Times New Roman" w:cs="Times New Roman"/>
          <w:sz w:val="16"/>
          <w:szCs w:val="16"/>
          <w:lang w:val="uk-UA"/>
        </w:rPr>
      </w:pPr>
    </w:p>
    <w:p w14:paraId="5E8F468B" w14:textId="77777777" w:rsidR="00C7774F" w:rsidRPr="00EB6DE8" w:rsidRDefault="00C7774F" w:rsidP="00C7774F">
      <w:pPr>
        <w:ind w:left="142"/>
        <w:jc w:val="center"/>
        <w:rPr>
          <w:rFonts w:ascii="Times New Roman" w:hAnsi="Times New Roman" w:cs="Times New Roman"/>
          <w:sz w:val="22"/>
          <w:szCs w:val="22"/>
          <w:lang w:val="uk-UA"/>
        </w:rPr>
      </w:pPr>
      <w:r w:rsidRPr="00EB6DE8">
        <w:rPr>
          <w:rFonts w:ascii="Times New Roman" w:hAnsi="Times New Roman" w:cs="Times New Roman"/>
          <w:b/>
          <w:sz w:val="22"/>
          <w:szCs w:val="22"/>
          <w:lang w:val="uk-UA"/>
        </w:rPr>
        <w:lastRenderedPageBreak/>
        <w:t>Календарний графік проходження практичного навчання</w:t>
      </w:r>
    </w:p>
    <w:tbl>
      <w:tblPr>
        <w:tblW w:w="810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"/>
        <w:gridCol w:w="475"/>
        <w:gridCol w:w="5103"/>
        <w:gridCol w:w="426"/>
        <w:gridCol w:w="425"/>
        <w:gridCol w:w="425"/>
        <w:gridCol w:w="568"/>
        <w:gridCol w:w="590"/>
      </w:tblGrid>
      <w:tr w:rsidR="00C7774F" w:rsidRPr="00EB6DE8" w14:paraId="56CB756A" w14:textId="77777777" w:rsidTr="001A393C">
        <w:trPr>
          <w:gridAfter w:val="1"/>
          <w:wAfter w:w="590" w:type="dxa"/>
          <w:cantSplit/>
          <w:trHeight w:val="562"/>
        </w:trPr>
        <w:tc>
          <w:tcPr>
            <w:tcW w:w="568" w:type="dxa"/>
            <w:gridSpan w:val="2"/>
            <w:vAlign w:val="center"/>
          </w:tcPr>
          <w:p w14:paraId="39922B3F" w14:textId="77777777" w:rsidR="00C7774F" w:rsidRPr="00EB6DE8" w:rsidRDefault="00C7774F" w:rsidP="00C7774F">
            <w:pPr>
              <w:ind w:left="-108" w:right="-108"/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EB6DE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№ </w:t>
            </w:r>
          </w:p>
          <w:p w14:paraId="3791E72E" w14:textId="77777777" w:rsidR="00C7774F" w:rsidRPr="00EB6DE8" w:rsidRDefault="00C7774F" w:rsidP="00C7774F">
            <w:pPr>
              <w:ind w:left="-108" w:right="-108"/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EB6DE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з/п</w:t>
            </w:r>
          </w:p>
        </w:tc>
        <w:tc>
          <w:tcPr>
            <w:tcW w:w="5103" w:type="dxa"/>
            <w:vAlign w:val="center"/>
          </w:tcPr>
          <w:p w14:paraId="735E9AA3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EB6DE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Назви робіт</w:t>
            </w:r>
          </w:p>
        </w:tc>
        <w:tc>
          <w:tcPr>
            <w:tcW w:w="1844" w:type="dxa"/>
            <w:gridSpan w:val="4"/>
            <w:vAlign w:val="center"/>
          </w:tcPr>
          <w:p w14:paraId="0F5F51A2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EB6DE8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Тижні проходження практичного навчання</w:t>
            </w:r>
          </w:p>
        </w:tc>
      </w:tr>
      <w:tr w:rsidR="00C7774F" w:rsidRPr="00EB6DE8" w14:paraId="694BFABA" w14:textId="77777777" w:rsidTr="001A393C">
        <w:trPr>
          <w:gridAfter w:val="1"/>
          <w:wAfter w:w="590" w:type="dxa"/>
        </w:trPr>
        <w:tc>
          <w:tcPr>
            <w:tcW w:w="568" w:type="dxa"/>
            <w:gridSpan w:val="2"/>
            <w:vAlign w:val="center"/>
          </w:tcPr>
          <w:p w14:paraId="56643AE0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5103" w:type="dxa"/>
            <w:vAlign w:val="center"/>
          </w:tcPr>
          <w:p w14:paraId="5E337545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726C65C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EB6DE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</w:t>
            </w:r>
          </w:p>
        </w:tc>
        <w:tc>
          <w:tcPr>
            <w:tcW w:w="425" w:type="dxa"/>
            <w:vAlign w:val="center"/>
          </w:tcPr>
          <w:p w14:paraId="25949FA6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EB6DE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2</w:t>
            </w:r>
          </w:p>
        </w:tc>
        <w:tc>
          <w:tcPr>
            <w:tcW w:w="425" w:type="dxa"/>
            <w:vAlign w:val="center"/>
          </w:tcPr>
          <w:p w14:paraId="51BD7041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EB6DE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3</w:t>
            </w:r>
          </w:p>
        </w:tc>
        <w:tc>
          <w:tcPr>
            <w:tcW w:w="568" w:type="dxa"/>
            <w:vAlign w:val="center"/>
          </w:tcPr>
          <w:p w14:paraId="6B885C5B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EB6DE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4</w:t>
            </w:r>
          </w:p>
        </w:tc>
      </w:tr>
      <w:tr w:rsidR="00C7774F" w:rsidRPr="00EB6DE8" w14:paraId="6F67723D" w14:textId="77777777" w:rsidTr="001A393C">
        <w:trPr>
          <w:gridAfter w:val="1"/>
          <w:wAfter w:w="590" w:type="dxa"/>
        </w:trPr>
        <w:tc>
          <w:tcPr>
            <w:tcW w:w="568" w:type="dxa"/>
            <w:gridSpan w:val="2"/>
            <w:vAlign w:val="center"/>
          </w:tcPr>
          <w:p w14:paraId="22DEB286" w14:textId="3604AAC4" w:rsidR="00C7774F" w:rsidRPr="00EB6DE8" w:rsidRDefault="001A393C" w:rsidP="00C7774F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</w:pPr>
            <w:r w:rsidRPr="00EB6DE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  <w:t>1</w:t>
            </w:r>
          </w:p>
        </w:tc>
        <w:tc>
          <w:tcPr>
            <w:tcW w:w="6947" w:type="dxa"/>
            <w:gridSpan w:val="5"/>
            <w:vAlign w:val="center"/>
          </w:tcPr>
          <w:p w14:paraId="5473894F" w14:textId="1D91B230" w:rsidR="00C7774F" w:rsidRPr="00EB6DE8" w:rsidRDefault="004F532B" w:rsidP="004F532B">
            <w:pPr>
              <w:jc w:val="center"/>
              <w:rPr>
                <w:b/>
                <w:color w:val="0A0A0A"/>
                <w:sz w:val="24"/>
                <w:szCs w:val="24"/>
                <w:lang w:val="uk-UA"/>
              </w:rPr>
            </w:pPr>
            <w:r w:rsidRPr="00EB6DE8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uk-UA" w:eastAsia="ru-RU"/>
              </w:rPr>
              <w:t>Психологічна реабілітація</w:t>
            </w:r>
          </w:p>
        </w:tc>
      </w:tr>
      <w:tr w:rsidR="00C7774F" w:rsidRPr="00BD3FC1" w14:paraId="71906A80" w14:textId="77777777" w:rsidTr="001A393C">
        <w:trPr>
          <w:gridAfter w:val="1"/>
          <w:wAfter w:w="590" w:type="dxa"/>
        </w:trPr>
        <w:tc>
          <w:tcPr>
            <w:tcW w:w="568" w:type="dxa"/>
            <w:gridSpan w:val="2"/>
            <w:vAlign w:val="center"/>
          </w:tcPr>
          <w:p w14:paraId="6E96867E" w14:textId="77777777" w:rsidR="00C7774F" w:rsidRPr="00EB6DE8" w:rsidRDefault="00C7774F" w:rsidP="00C7774F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EB6DE8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1.1</w:t>
            </w:r>
          </w:p>
        </w:tc>
        <w:tc>
          <w:tcPr>
            <w:tcW w:w="5103" w:type="dxa"/>
            <w:vAlign w:val="center"/>
          </w:tcPr>
          <w:p w14:paraId="4E823C1A" w14:textId="77777777" w:rsidR="004F532B" w:rsidRPr="00EB6DE8" w:rsidRDefault="004F532B" w:rsidP="004F532B">
            <w:pPr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1. Первинне клініко-психологічне інтерв'ю та аналіз запиту.</w:t>
            </w:r>
          </w:p>
          <w:p w14:paraId="7548A090" w14:textId="33F49840" w:rsidR="004F532B" w:rsidRPr="00EB6DE8" w:rsidRDefault="004F532B" w:rsidP="004F532B">
            <w:pPr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Завдання: Провести первинне інтерв'ю з клієнтом (або розібрати обраний самостійно  кейс), який потребує психологічної реабілітації.</w:t>
            </w:r>
          </w:p>
          <w:p w14:paraId="7E449C76" w14:textId="77777777" w:rsidR="004F532B" w:rsidRPr="00EB6DE8" w:rsidRDefault="004F532B" w:rsidP="004F532B">
            <w:pPr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Що зафіксувати у щоденнику:</w:t>
            </w:r>
          </w:p>
          <w:p w14:paraId="2933474A" w14:textId="77777777" w:rsidR="004F532B" w:rsidRPr="00EB6DE8" w:rsidRDefault="004F532B" w:rsidP="004F532B">
            <w:pPr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Стислий анамнез та скарги клієнта.</w:t>
            </w:r>
          </w:p>
          <w:p w14:paraId="6B8CA82C" w14:textId="4263C649" w:rsidR="001A393C" w:rsidRPr="00EB6DE8" w:rsidRDefault="004F532B" w:rsidP="004F532B">
            <w:pPr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Сформульований реабілітаційний запит. Оцінку рівня мотивації клієнта до відновлення.</w:t>
            </w:r>
          </w:p>
        </w:tc>
        <w:tc>
          <w:tcPr>
            <w:tcW w:w="426" w:type="dxa"/>
            <w:vAlign w:val="center"/>
          </w:tcPr>
          <w:p w14:paraId="0E1C9ADF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A6E0C4A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ADA6452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57479E4A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2A3AE0B7" w14:textId="77777777" w:rsidTr="001A393C">
        <w:trPr>
          <w:gridAfter w:val="1"/>
          <w:wAfter w:w="590" w:type="dxa"/>
        </w:trPr>
        <w:tc>
          <w:tcPr>
            <w:tcW w:w="568" w:type="dxa"/>
            <w:gridSpan w:val="2"/>
            <w:vAlign w:val="center"/>
          </w:tcPr>
          <w:p w14:paraId="4C52A6BD" w14:textId="77777777" w:rsidR="00C7774F" w:rsidRPr="00EB6DE8" w:rsidRDefault="00C7774F" w:rsidP="00C7774F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EB6DE8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1.2</w:t>
            </w:r>
          </w:p>
        </w:tc>
        <w:tc>
          <w:tcPr>
            <w:tcW w:w="5103" w:type="dxa"/>
            <w:vAlign w:val="center"/>
          </w:tcPr>
          <w:p w14:paraId="6D15C846" w14:textId="77777777" w:rsidR="004F532B" w:rsidRPr="00EB6DE8" w:rsidRDefault="004F532B" w:rsidP="004F532B">
            <w:pPr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2. Розробка індивідуальної програми психологічної реабілітації (ІППР).</w:t>
            </w:r>
          </w:p>
          <w:p w14:paraId="77B1184B" w14:textId="6A625B44" w:rsidR="004F532B" w:rsidRPr="00EB6DE8" w:rsidRDefault="004F532B" w:rsidP="004F532B">
            <w:pPr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Завдання: На основі первинних даних скласти коротку схему реабілітаційного супроводу для конкретного клієнта.</w:t>
            </w:r>
          </w:p>
          <w:p w14:paraId="5FFDE09E" w14:textId="77777777" w:rsidR="004F532B" w:rsidRPr="00EB6DE8" w:rsidRDefault="004F532B" w:rsidP="004F532B">
            <w:pPr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Що зафіксувати у щоденнику:</w:t>
            </w:r>
          </w:p>
          <w:p w14:paraId="299EF27A" w14:textId="77777777" w:rsidR="004F532B" w:rsidRPr="00EB6DE8" w:rsidRDefault="004F532B" w:rsidP="004F532B">
            <w:pPr>
              <w:numPr>
                <w:ilvl w:val="0"/>
                <w:numId w:val="36"/>
              </w:numPr>
              <w:ind w:left="311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Мета реабілітації (короткострокова та довгострокова).</w:t>
            </w:r>
          </w:p>
          <w:p w14:paraId="1C541CB2" w14:textId="77777777" w:rsidR="004F532B" w:rsidRPr="00EB6DE8" w:rsidRDefault="004F532B" w:rsidP="004F532B">
            <w:pPr>
              <w:numPr>
                <w:ilvl w:val="0"/>
                <w:numId w:val="36"/>
              </w:numPr>
              <w:ind w:left="311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Напрями роботи (наприклад: когнітивний, емоційно-вольовий, соматичний).</w:t>
            </w:r>
          </w:p>
          <w:p w14:paraId="1A77B9FC" w14:textId="0662DB59" w:rsidR="001A393C" w:rsidRPr="00EB6DE8" w:rsidRDefault="004F532B" w:rsidP="004F532B">
            <w:pPr>
              <w:numPr>
                <w:ilvl w:val="0"/>
                <w:numId w:val="36"/>
              </w:numPr>
              <w:ind w:left="311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Конкретні методи та техніки (наприклад: </w:t>
            </w:r>
            <w:proofErr w:type="spellStart"/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арттерапія</w:t>
            </w:r>
            <w:proofErr w:type="spellEnd"/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, аутогенне тренування, КПТ-техніки), запланована кількість сесій.</w:t>
            </w:r>
          </w:p>
        </w:tc>
        <w:tc>
          <w:tcPr>
            <w:tcW w:w="426" w:type="dxa"/>
            <w:vAlign w:val="center"/>
          </w:tcPr>
          <w:p w14:paraId="7E26A7D3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C013B18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644E1DC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5B997C1A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2B6C6689" w14:textId="77777777" w:rsidTr="001A393C">
        <w:trPr>
          <w:gridAfter w:val="1"/>
          <w:wAfter w:w="590" w:type="dxa"/>
        </w:trPr>
        <w:tc>
          <w:tcPr>
            <w:tcW w:w="568" w:type="dxa"/>
            <w:gridSpan w:val="2"/>
            <w:vAlign w:val="center"/>
          </w:tcPr>
          <w:p w14:paraId="2FCB9C35" w14:textId="77777777" w:rsidR="00C7774F" w:rsidRPr="00EB6DE8" w:rsidRDefault="00C7774F" w:rsidP="00C7774F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EB6DE8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1.3</w:t>
            </w:r>
          </w:p>
        </w:tc>
        <w:tc>
          <w:tcPr>
            <w:tcW w:w="5103" w:type="dxa"/>
            <w:vAlign w:val="center"/>
          </w:tcPr>
          <w:p w14:paraId="254DBF9D" w14:textId="77777777" w:rsidR="004F532B" w:rsidRPr="00EB6DE8" w:rsidRDefault="004F532B" w:rsidP="004F532B">
            <w:pPr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3. Проведення сесії з психологічного розвантаження та релаксації.</w:t>
            </w:r>
          </w:p>
          <w:p w14:paraId="32BCAA1A" w14:textId="11CDB82B" w:rsidR="004F532B" w:rsidRPr="00EB6DE8" w:rsidRDefault="004F532B" w:rsidP="004F532B">
            <w:pPr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Завдання: Підібрати та практично відпрацювати з клієнтом (або у мікрогрупі з здобувачами) одну техніку зниження психоемоційного напруження.</w:t>
            </w:r>
          </w:p>
          <w:p w14:paraId="0AD6668A" w14:textId="77777777" w:rsidR="004F532B" w:rsidRPr="00EB6DE8" w:rsidRDefault="004F532B" w:rsidP="004F532B">
            <w:pPr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Що зафіксувати у щоденнику:</w:t>
            </w:r>
          </w:p>
          <w:p w14:paraId="5E286D5C" w14:textId="77777777" w:rsidR="004F532B" w:rsidRPr="00EB6DE8" w:rsidRDefault="004F532B" w:rsidP="004F532B">
            <w:pPr>
              <w:numPr>
                <w:ilvl w:val="0"/>
                <w:numId w:val="36"/>
              </w:numPr>
              <w:ind w:left="311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Назву та опис техніки (наприклад: прогресивна м'язова релаксація за </w:t>
            </w:r>
            <w:proofErr w:type="spellStart"/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Джекобсоном</w:t>
            </w:r>
            <w:proofErr w:type="spellEnd"/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, дихальні вправи «квадрат»).</w:t>
            </w:r>
          </w:p>
          <w:p w14:paraId="4FF84939" w14:textId="77777777" w:rsidR="004F532B" w:rsidRPr="00EB6DE8" w:rsidRDefault="004F532B" w:rsidP="004F532B">
            <w:pPr>
              <w:numPr>
                <w:ilvl w:val="0"/>
                <w:numId w:val="36"/>
              </w:numPr>
              <w:ind w:left="311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Протокол виконання (як проходив процес, які виникли труднощі).</w:t>
            </w:r>
          </w:p>
          <w:p w14:paraId="6EEE5693" w14:textId="77777777" w:rsidR="001A393C" w:rsidRPr="00EB6DE8" w:rsidRDefault="004F532B" w:rsidP="004F532B">
            <w:pPr>
              <w:numPr>
                <w:ilvl w:val="0"/>
                <w:numId w:val="36"/>
              </w:numPr>
              <w:ind w:left="311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Зворотний зв'язок від клієнта щодо його самопочуття до і після вправи.</w:t>
            </w:r>
          </w:p>
          <w:p w14:paraId="39F082D4" w14:textId="7F2A4E68" w:rsidR="004F532B" w:rsidRPr="00EB6DE8" w:rsidRDefault="004F532B" w:rsidP="004F532B">
            <w:pPr>
              <w:ind w:left="311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</w:p>
        </w:tc>
        <w:tc>
          <w:tcPr>
            <w:tcW w:w="426" w:type="dxa"/>
            <w:vAlign w:val="center"/>
          </w:tcPr>
          <w:p w14:paraId="5AD7DE8C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6819167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3B3EF83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38F85F4A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EB6DE8" w14:paraId="63C44891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4BD16CB" w14:textId="06D0301A" w:rsidR="001A393C" w:rsidRPr="00EB6DE8" w:rsidRDefault="001A393C" w:rsidP="007A6144">
            <w:pPr>
              <w:jc w:val="center"/>
              <w:rPr>
                <w:b/>
                <w:lang w:val="uk-UA"/>
              </w:rPr>
            </w:pPr>
            <w:r w:rsidRPr="00EB6DE8">
              <w:rPr>
                <w:lang w:val="uk-UA"/>
              </w:rPr>
              <w:br w:type="page"/>
            </w:r>
            <w:r w:rsidRPr="00EB6DE8">
              <w:rPr>
                <w:b/>
                <w:lang w:val="uk-UA"/>
              </w:rPr>
              <w:br w:type="page"/>
            </w:r>
          </w:p>
          <w:p w14:paraId="25204FA7" w14:textId="78670C06" w:rsidR="001A393C" w:rsidRPr="00EB6DE8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EB6DE8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 xml:space="preserve">Відгук і оцінка роботи </w:t>
            </w:r>
            <w:r w:rsidR="00EB6DE8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здобувача</w:t>
            </w:r>
            <w:r w:rsidRPr="00EB6DE8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 xml:space="preserve"> </w:t>
            </w:r>
            <w:r w:rsidR="00EB6DE8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 xml:space="preserve">освіти </w:t>
            </w:r>
            <w:r w:rsidRPr="00EB6DE8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на практичному навчанні</w:t>
            </w:r>
          </w:p>
          <w:p w14:paraId="639C6E57" w14:textId="77777777" w:rsidR="001A393C" w:rsidRPr="00EB6DE8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EB6DE8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_____________________________________________________</w:t>
            </w:r>
          </w:p>
          <w:p w14:paraId="0341F40C" w14:textId="77777777" w:rsidR="001A393C" w:rsidRPr="00EB6DE8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EB6DE8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(назва підприємства, організації, установи)</w:t>
            </w:r>
          </w:p>
          <w:p w14:paraId="143C2E2E" w14:textId="77777777" w:rsidR="001A393C" w:rsidRPr="00EB6DE8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EB6DE8" w14:paraId="1350D310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C20D9CF" w14:textId="77777777" w:rsidR="001A393C" w:rsidRPr="00EB6DE8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EB6DE8" w14:paraId="70756954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BDBFD7" w14:textId="77777777" w:rsidR="001A393C" w:rsidRPr="00EB6DE8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EB6DE8" w14:paraId="0F4FEBE8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56ADA1" w14:textId="77777777" w:rsidR="001A393C" w:rsidRPr="00EB6DE8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EB6DE8" w14:paraId="646A29F6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819E4C6" w14:textId="77777777" w:rsidR="001A393C" w:rsidRPr="00EB6DE8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EB6DE8" w14:paraId="311A934F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7D8BEBF" w14:textId="77777777" w:rsidR="001A393C" w:rsidRPr="00EB6DE8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EB6DE8" w14:paraId="738D1E1C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920315" w14:textId="77777777" w:rsidR="001A393C" w:rsidRPr="00EB6DE8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EB6DE8" w14:paraId="44C7F9F1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7C8FE14" w14:textId="77777777" w:rsidR="001A393C" w:rsidRPr="00EB6DE8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EB6DE8" w14:paraId="29A3BE4E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6CC60A0" w14:textId="77777777" w:rsidR="001A393C" w:rsidRPr="00EB6DE8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EB6DE8" w14:paraId="6D7849B7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C88A8F" w14:textId="77777777" w:rsidR="001A393C" w:rsidRPr="00EB6DE8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EB6DE8" w14:paraId="3176B56C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AB0F368" w14:textId="77777777" w:rsidR="001A393C" w:rsidRPr="00EB6DE8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EB6DE8" w14:paraId="4817B477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1AC581" w14:textId="77777777" w:rsidR="001A393C" w:rsidRPr="00EB6DE8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EB6DE8" w14:paraId="670BE99A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730176" w14:textId="77777777" w:rsidR="001A393C" w:rsidRPr="00EB6DE8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EB6DE8" w14:paraId="581B0B4D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0D9BB3" w14:textId="77777777" w:rsidR="001A393C" w:rsidRPr="00EB6DE8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EB6DE8" w14:paraId="6C4269A7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8D6AAE" w14:textId="77777777" w:rsidR="001A393C" w:rsidRPr="00EB6DE8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EB6DE8" w14:paraId="79DF8F1A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DC20B5" w14:textId="77777777" w:rsidR="001A393C" w:rsidRPr="00EB6DE8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EB6DE8" w14:paraId="5CAF74AC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81C000" w14:textId="77777777" w:rsidR="001A393C" w:rsidRPr="00EB6DE8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EB6DE8" w14:paraId="1243E7EB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1BDEEC" w14:textId="77777777" w:rsidR="001A393C" w:rsidRPr="00EB6DE8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EB6DE8" w14:paraId="69552133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24D03A" w14:textId="77777777" w:rsidR="001A393C" w:rsidRPr="00EB6DE8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EB6DE8" w14:paraId="2E7671A2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1E7A375" w14:textId="77777777" w:rsidR="001A393C" w:rsidRPr="00EB6DE8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EB6DE8" w14:paraId="3309C7EC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F21B30" w14:textId="77777777" w:rsidR="001A393C" w:rsidRPr="00EB6DE8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EB6DE8" w14:paraId="634D0268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476727" w14:textId="77777777" w:rsidR="001A393C" w:rsidRPr="00EB6DE8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</w:tbl>
    <w:p w14:paraId="1C623550" w14:textId="77777777" w:rsidR="001A393C" w:rsidRPr="00EB6DE8" w:rsidRDefault="001A393C" w:rsidP="001A393C">
      <w:pPr>
        <w:pStyle w:val="aff5"/>
        <w:rPr>
          <w:rFonts w:ascii="Times New Roman" w:hAnsi="Times New Roman" w:cs="Times New Roman"/>
          <w:b/>
          <w:sz w:val="22"/>
          <w:szCs w:val="22"/>
          <w:lang w:val="uk-UA"/>
        </w:rPr>
      </w:pPr>
    </w:p>
    <w:p w14:paraId="7EA3F641" w14:textId="77777777" w:rsidR="001A393C" w:rsidRPr="00EB6DE8" w:rsidRDefault="001A393C" w:rsidP="001A393C">
      <w:pPr>
        <w:pStyle w:val="aff5"/>
        <w:rPr>
          <w:rFonts w:ascii="Times New Roman" w:hAnsi="Times New Roman" w:cs="Times New Roman"/>
          <w:sz w:val="22"/>
          <w:szCs w:val="22"/>
          <w:lang w:val="uk-UA"/>
        </w:rPr>
      </w:pPr>
      <w:r w:rsidRPr="00EB6DE8">
        <w:rPr>
          <w:rFonts w:ascii="Times New Roman" w:hAnsi="Times New Roman" w:cs="Times New Roman"/>
          <w:sz w:val="22"/>
          <w:szCs w:val="22"/>
          <w:lang w:val="uk-UA"/>
        </w:rPr>
        <w:t xml:space="preserve">Керівник від підприємства, організації, установи </w:t>
      </w:r>
    </w:p>
    <w:p w14:paraId="732B24A8" w14:textId="77777777" w:rsidR="001A393C" w:rsidRPr="00EB6DE8" w:rsidRDefault="001A393C" w:rsidP="001A393C">
      <w:pPr>
        <w:pStyle w:val="aff5"/>
        <w:spacing w:before="240"/>
        <w:rPr>
          <w:rFonts w:ascii="Times New Roman" w:hAnsi="Times New Roman" w:cs="Times New Roman"/>
          <w:sz w:val="22"/>
          <w:szCs w:val="22"/>
          <w:lang w:val="uk-UA"/>
        </w:rPr>
      </w:pPr>
      <w:r w:rsidRPr="00EB6DE8">
        <w:rPr>
          <w:rFonts w:ascii="Times New Roman" w:hAnsi="Times New Roman" w:cs="Times New Roman"/>
          <w:sz w:val="22"/>
          <w:szCs w:val="22"/>
          <w:lang w:val="uk-UA"/>
        </w:rPr>
        <w:t>___________                   ______________ _____________________</w:t>
      </w:r>
    </w:p>
    <w:p w14:paraId="592A2369" w14:textId="77777777" w:rsidR="001A393C" w:rsidRPr="00EB6DE8" w:rsidRDefault="001A393C" w:rsidP="001A393C">
      <w:pPr>
        <w:pStyle w:val="aff5"/>
        <w:rPr>
          <w:rFonts w:ascii="Times New Roman" w:hAnsi="Times New Roman" w:cs="Times New Roman"/>
          <w:sz w:val="22"/>
          <w:szCs w:val="22"/>
          <w:lang w:val="uk-UA"/>
        </w:rPr>
      </w:pPr>
      <w:r w:rsidRPr="00EB6DE8">
        <w:rPr>
          <w:rFonts w:ascii="Times New Roman" w:hAnsi="Times New Roman" w:cs="Times New Roman"/>
          <w:sz w:val="22"/>
          <w:szCs w:val="22"/>
          <w:lang w:val="uk-UA"/>
        </w:rPr>
        <w:t xml:space="preserve">    (підпис)                                       (прізвище та ініціали)</w:t>
      </w:r>
    </w:p>
    <w:p w14:paraId="409D6004" w14:textId="77777777" w:rsidR="001A393C" w:rsidRPr="00EB6DE8" w:rsidRDefault="001A393C" w:rsidP="001A393C">
      <w:pPr>
        <w:ind w:left="360"/>
        <w:rPr>
          <w:rFonts w:ascii="Times New Roman" w:hAnsi="Times New Roman" w:cs="Times New Roman"/>
          <w:sz w:val="22"/>
          <w:szCs w:val="22"/>
          <w:lang w:val="uk-UA"/>
        </w:rPr>
      </w:pPr>
    </w:p>
    <w:p w14:paraId="7079505E" w14:textId="77777777" w:rsidR="001A393C" w:rsidRPr="00EB6DE8" w:rsidRDefault="001A393C" w:rsidP="001A393C">
      <w:pPr>
        <w:ind w:left="360"/>
        <w:rPr>
          <w:rFonts w:ascii="Times New Roman" w:hAnsi="Times New Roman" w:cs="Times New Roman"/>
          <w:sz w:val="22"/>
          <w:szCs w:val="22"/>
          <w:lang w:val="uk-UA"/>
        </w:rPr>
      </w:pPr>
      <w:r w:rsidRPr="00EB6DE8">
        <w:rPr>
          <w:rFonts w:ascii="Times New Roman" w:hAnsi="Times New Roman" w:cs="Times New Roman"/>
          <w:sz w:val="22"/>
          <w:szCs w:val="22"/>
          <w:lang w:val="uk-UA"/>
        </w:rPr>
        <w:t>Печатка</w:t>
      </w:r>
    </w:p>
    <w:p w14:paraId="790D1AF5" w14:textId="77777777" w:rsidR="001A393C" w:rsidRPr="00EB6DE8" w:rsidRDefault="001A393C" w:rsidP="001A393C">
      <w:pPr>
        <w:ind w:left="360"/>
        <w:rPr>
          <w:rFonts w:ascii="Times New Roman" w:hAnsi="Times New Roman" w:cs="Times New Roman"/>
          <w:sz w:val="22"/>
          <w:szCs w:val="22"/>
          <w:lang w:val="uk-UA"/>
        </w:rPr>
      </w:pPr>
      <w:r w:rsidRPr="00EB6DE8">
        <w:rPr>
          <w:rFonts w:ascii="Times New Roman" w:hAnsi="Times New Roman" w:cs="Times New Roman"/>
          <w:sz w:val="22"/>
          <w:szCs w:val="22"/>
          <w:lang w:val="uk-UA"/>
        </w:rPr>
        <w:tab/>
      </w:r>
      <w:r w:rsidRPr="00EB6DE8">
        <w:rPr>
          <w:rFonts w:ascii="Times New Roman" w:hAnsi="Times New Roman" w:cs="Times New Roman"/>
          <w:sz w:val="22"/>
          <w:szCs w:val="22"/>
          <w:lang w:val="uk-UA"/>
        </w:rPr>
        <w:tab/>
      </w:r>
      <w:r w:rsidRPr="00EB6DE8">
        <w:rPr>
          <w:rFonts w:ascii="Times New Roman" w:hAnsi="Times New Roman" w:cs="Times New Roman"/>
          <w:sz w:val="22"/>
          <w:szCs w:val="22"/>
          <w:lang w:val="uk-UA"/>
        </w:rPr>
        <w:tab/>
        <w:t>«______» __________________  20 __ року</w:t>
      </w:r>
    </w:p>
    <w:p w14:paraId="468CF64C" w14:textId="77777777" w:rsidR="001A393C" w:rsidRPr="00EB6DE8" w:rsidRDefault="001A393C" w:rsidP="001A393C">
      <w:pPr>
        <w:ind w:left="360"/>
        <w:rPr>
          <w:rFonts w:ascii="Times New Roman" w:hAnsi="Times New Roman" w:cs="Times New Roman"/>
          <w:b/>
          <w:sz w:val="22"/>
          <w:szCs w:val="22"/>
          <w:lang w:val="uk-UA"/>
        </w:rPr>
      </w:pPr>
    </w:p>
    <w:p w14:paraId="28D1AE55" w14:textId="77777777" w:rsidR="001A393C" w:rsidRPr="00EB6DE8" w:rsidRDefault="001A393C" w:rsidP="001A393C">
      <w:pPr>
        <w:ind w:left="360"/>
        <w:rPr>
          <w:rFonts w:ascii="Times New Roman" w:hAnsi="Times New Roman" w:cs="Times New Roman"/>
          <w:b/>
          <w:sz w:val="22"/>
          <w:szCs w:val="22"/>
          <w:lang w:val="uk-UA"/>
        </w:rPr>
      </w:pPr>
    </w:p>
    <w:p w14:paraId="405D38A0" w14:textId="77777777" w:rsidR="00721E35" w:rsidRPr="00EB6DE8" w:rsidRDefault="00721E35" w:rsidP="001A393C">
      <w:pPr>
        <w:ind w:left="360"/>
        <w:rPr>
          <w:rFonts w:ascii="Times New Roman" w:hAnsi="Times New Roman" w:cs="Times New Roman"/>
          <w:b/>
          <w:sz w:val="22"/>
          <w:szCs w:val="22"/>
          <w:lang w:val="uk-UA"/>
        </w:rPr>
      </w:pPr>
    </w:p>
    <w:tbl>
      <w:tblPr>
        <w:tblW w:w="779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96"/>
      </w:tblGrid>
      <w:tr w:rsidR="00721E35" w:rsidRPr="00BD3FC1" w14:paraId="7768F05C" w14:textId="77777777" w:rsidTr="007A6144">
        <w:tc>
          <w:tcPr>
            <w:tcW w:w="7796" w:type="dxa"/>
            <w:shd w:val="clear" w:color="auto" w:fill="FFFFFF" w:themeFill="background1"/>
          </w:tcPr>
          <w:p w14:paraId="0809B4C7" w14:textId="77777777" w:rsidR="00721E35" w:rsidRPr="00EB6DE8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EB6DE8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lastRenderedPageBreak/>
              <w:t>Робочі записи під час практичного навчання</w:t>
            </w:r>
          </w:p>
        </w:tc>
      </w:tr>
      <w:tr w:rsidR="00721E35" w:rsidRPr="00BD3FC1" w14:paraId="36F9F014" w14:textId="77777777" w:rsidTr="007A6144">
        <w:tc>
          <w:tcPr>
            <w:tcW w:w="7796" w:type="dxa"/>
            <w:shd w:val="clear" w:color="auto" w:fill="FFFFFF" w:themeFill="background1"/>
          </w:tcPr>
          <w:p w14:paraId="0FD9F0DC" w14:textId="77777777" w:rsidR="00721E35" w:rsidRPr="00EB6DE8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BD3FC1" w14:paraId="0A0047C9" w14:textId="77777777" w:rsidTr="007A6144">
        <w:tc>
          <w:tcPr>
            <w:tcW w:w="7796" w:type="dxa"/>
            <w:shd w:val="clear" w:color="auto" w:fill="FFFFFF" w:themeFill="background1"/>
          </w:tcPr>
          <w:p w14:paraId="2D7C0609" w14:textId="77777777" w:rsidR="00721E35" w:rsidRPr="00EB6DE8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BD3FC1" w14:paraId="5EBEA8D0" w14:textId="77777777" w:rsidTr="007A6144">
        <w:tc>
          <w:tcPr>
            <w:tcW w:w="7796" w:type="dxa"/>
            <w:shd w:val="clear" w:color="auto" w:fill="FFFFFF" w:themeFill="background1"/>
          </w:tcPr>
          <w:p w14:paraId="47CEAC8E" w14:textId="77777777" w:rsidR="00721E35" w:rsidRPr="00EB6DE8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BD3FC1" w14:paraId="02D97FD7" w14:textId="77777777" w:rsidTr="007A6144">
        <w:tc>
          <w:tcPr>
            <w:tcW w:w="7796" w:type="dxa"/>
            <w:shd w:val="clear" w:color="auto" w:fill="FFFFFF" w:themeFill="background1"/>
          </w:tcPr>
          <w:p w14:paraId="535F1C9C" w14:textId="77777777" w:rsidR="00721E35" w:rsidRPr="00EB6DE8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BD3FC1" w14:paraId="36E98FC7" w14:textId="77777777" w:rsidTr="007A6144">
        <w:tc>
          <w:tcPr>
            <w:tcW w:w="7796" w:type="dxa"/>
            <w:shd w:val="clear" w:color="auto" w:fill="FFFFFF" w:themeFill="background1"/>
          </w:tcPr>
          <w:p w14:paraId="6D0A158C" w14:textId="77777777" w:rsidR="00721E35" w:rsidRPr="00EB6DE8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BD3FC1" w14:paraId="09BE87AB" w14:textId="77777777" w:rsidTr="007A6144">
        <w:tc>
          <w:tcPr>
            <w:tcW w:w="7796" w:type="dxa"/>
            <w:shd w:val="clear" w:color="auto" w:fill="FFFFFF" w:themeFill="background1"/>
          </w:tcPr>
          <w:p w14:paraId="393D8FB3" w14:textId="77777777" w:rsidR="00721E35" w:rsidRPr="00EB6DE8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BD3FC1" w14:paraId="32515D7F" w14:textId="77777777" w:rsidTr="007A6144">
        <w:tc>
          <w:tcPr>
            <w:tcW w:w="7796" w:type="dxa"/>
            <w:shd w:val="clear" w:color="auto" w:fill="FFFFFF" w:themeFill="background1"/>
          </w:tcPr>
          <w:p w14:paraId="6D676317" w14:textId="77777777" w:rsidR="00721E35" w:rsidRPr="00EB6DE8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BD3FC1" w14:paraId="251D287F" w14:textId="77777777" w:rsidTr="007A6144">
        <w:tc>
          <w:tcPr>
            <w:tcW w:w="7796" w:type="dxa"/>
            <w:shd w:val="clear" w:color="auto" w:fill="FFFFFF" w:themeFill="background1"/>
          </w:tcPr>
          <w:p w14:paraId="767C9997" w14:textId="77777777" w:rsidR="00721E35" w:rsidRPr="00EB6DE8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BD3FC1" w14:paraId="331AF32F" w14:textId="77777777" w:rsidTr="007A6144">
        <w:tc>
          <w:tcPr>
            <w:tcW w:w="7796" w:type="dxa"/>
            <w:shd w:val="clear" w:color="auto" w:fill="FFFFFF" w:themeFill="background1"/>
          </w:tcPr>
          <w:p w14:paraId="6AA766AD" w14:textId="77777777" w:rsidR="00721E35" w:rsidRPr="00EB6DE8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BD3FC1" w14:paraId="362DD490" w14:textId="77777777" w:rsidTr="007A6144">
        <w:tc>
          <w:tcPr>
            <w:tcW w:w="7796" w:type="dxa"/>
            <w:shd w:val="clear" w:color="auto" w:fill="FFFFFF" w:themeFill="background1"/>
          </w:tcPr>
          <w:p w14:paraId="2BF020FA" w14:textId="77777777" w:rsidR="00721E35" w:rsidRPr="00EB6DE8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BD3FC1" w14:paraId="1C852992" w14:textId="77777777" w:rsidTr="007A6144">
        <w:tc>
          <w:tcPr>
            <w:tcW w:w="7796" w:type="dxa"/>
            <w:shd w:val="clear" w:color="auto" w:fill="FFFFFF" w:themeFill="background1"/>
          </w:tcPr>
          <w:p w14:paraId="17406591" w14:textId="77777777" w:rsidR="00721E35" w:rsidRPr="00EB6DE8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BD3FC1" w14:paraId="63AE4C4C" w14:textId="77777777" w:rsidTr="007A6144">
        <w:tc>
          <w:tcPr>
            <w:tcW w:w="7796" w:type="dxa"/>
            <w:shd w:val="clear" w:color="auto" w:fill="FFFFFF" w:themeFill="background1"/>
          </w:tcPr>
          <w:p w14:paraId="3B987ADD" w14:textId="77777777" w:rsidR="00721E35" w:rsidRPr="00EB6DE8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BD3FC1" w14:paraId="32405ED4" w14:textId="77777777" w:rsidTr="007A6144">
        <w:tc>
          <w:tcPr>
            <w:tcW w:w="7796" w:type="dxa"/>
            <w:shd w:val="clear" w:color="auto" w:fill="FFFFFF" w:themeFill="background1"/>
          </w:tcPr>
          <w:p w14:paraId="30B1DB8C" w14:textId="77777777" w:rsidR="00721E35" w:rsidRPr="00EB6DE8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BD3FC1" w14:paraId="35AA1886" w14:textId="77777777" w:rsidTr="007A6144">
        <w:tc>
          <w:tcPr>
            <w:tcW w:w="7796" w:type="dxa"/>
            <w:shd w:val="clear" w:color="auto" w:fill="FFFFFF" w:themeFill="background1"/>
          </w:tcPr>
          <w:p w14:paraId="6A82C41A" w14:textId="77777777" w:rsidR="00721E35" w:rsidRPr="00EB6DE8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BD3FC1" w14:paraId="780C09D9" w14:textId="77777777" w:rsidTr="007A6144">
        <w:tc>
          <w:tcPr>
            <w:tcW w:w="7796" w:type="dxa"/>
            <w:shd w:val="clear" w:color="auto" w:fill="FFFFFF" w:themeFill="background1"/>
          </w:tcPr>
          <w:p w14:paraId="597BA8EA" w14:textId="77777777" w:rsidR="00721E35" w:rsidRPr="00EB6DE8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BD3FC1" w14:paraId="14D86AC4" w14:textId="77777777" w:rsidTr="007A6144">
        <w:tc>
          <w:tcPr>
            <w:tcW w:w="7796" w:type="dxa"/>
            <w:shd w:val="clear" w:color="auto" w:fill="FFFFFF" w:themeFill="background1"/>
          </w:tcPr>
          <w:p w14:paraId="00E2B8CE" w14:textId="77777777" w:rsidR="00721E35" w:rsidRPr="00EB6DE8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BD3FC1" w14:paraId="71939C87" w14:textId="77777777" w:rsidTr="007A6144">
        <w:tc>
          <w:tcPr>
            <w:tcW w:w="7796" w:type="dxa"/>
            <w:shd w:val="clear" w:color="auto" w:fill="FFFFFF" w:themeFill="background1"/>
          </w:tcPr>
          <w:p w14:paraId="4D848FF6" w14:textId="77777777" w:rsidR="00721E35" w:rsidRPr="00EB6DE8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BD3FC1" w14:paraId="70C84486" w14:textId="77777777" w:rsidTr="007A6144">
        <w:tc>
          <w:tcPr>
            <w:tcW w:w="7796" w:type="dxa"/>
            <w:shd w:val="clear" w:color="auto" w:fill="FFFFFF" w:themeFill="background1"/>
          </w:tcPr>
          <w:p w14:paraId="46E8EC91" w14:textId="77777777" w:rsidR="00721E35" w:rsidRPr="00EB6DE8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BD3FC1" w14:paraId="01070A2A" w14:textId="77777777" w:rsidTr="007A6144">
        <w:tc>
          <w:tcPr>
            <w:tcW w:w="7796" w:type="dxa"/>
            <w:shd w:val="clear" w:color="auto" w:fill="FFFFFF" w:themeFill="background1"/>
          </w:tcPr>
          <w:p w14:paraId="4DF9BE51" w14:textId="77777777" w:rsidR="00721E35" w:rsidRPr="00EB6DE8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BD3FC1" w14:paraId="36C95F35" w14:textId="77777777" w:rsidTr="007A6144">
        <w:tc>
          <w:tcPr>
            <w:tcW w:w="7796" w:type="dxa"/>
            <w:shd w:val="clear" w:color="auto" w:fill="FFFFFF" w:themeFill="background1"/>
          </w:tcPr>
          <w:p w14:paraId="061D8D7B" w14:textId="77777777" w:rsidR="00721E35" w:rsidRPr="00EB6DE8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BD3FC1" w14:paraId="1764C958" w14:textId="77777777" w:rsidTr="007A6144">
        <w:tc>
          <w:tcPr>
            <w:tcW w:w="7796" w:type="dxa"/>
            <w:shd w:val="clear" w:color="auto" w:fill="FFFFFF" w:themeFill="background1"/>
          </w:tcPr>
          <w:p w14:paraId="66564A14" w14:textId="77777777" w:rsidR="00721E35" w:rsidRPr="00EB6DE8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BD3FC1" w14:paraId="0A75FB4D" w14:textId="77777777" w:rsidTr="007A6144">
        <w:tc>
          <w:tcPr>
            <w:tcW w:w="7796" w:type="dxa"/>
            <w:shd w:val="clear" w:color="auto" w:fill="FFFFFF" w:themeFill="background1"/>
          </w:tcPr>
          <w:p w14:paraId="108CF3E9" w14:textId="77777777" w:rsidR="00721E35" w:rsidRPr="00EB6DE8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BD3FC1" w14:paraId="2518C4DA" w14:textId="77777777" w:rsidTr="007A6144">
        <w:tc>
          <w:tcPr>
            <w:tcW w:w="7796" w:type="dxa"/>
            <w:shd w:val="clear" w:color="auto" w:fill="FFFFFF" w:themeFill="background1"/>
          </w:tcPr>
          <w:p w14:paraId="6B3681A7" w14:textId="77777777" w:rsidR="00721E35" w:rsidRPr="00EB6DE8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BD3FC1" w14:paraId="5F1FBB19" w14:textId="77777777" w:rsidTr="007A6144">
        <w:tc>
          <w:tcPr>
            <w:tcW w:w="7796" w:type="dxa"/>
            <w:shd w:val="clear" w:color="auto" w:fill="FFFFFF" w:themeFill="background1"/>
          </w:tcPr>
          <w:p w14:paraId="4244A94D" w14:textId="77777777" w:rsidR="00721E35" w:rsidRPr="00EB6DE8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BD3FC1" w14:paraId="0BE51633" w14:textId="77777777" w:rsidTr="007A6144">
        <w:tc>
          <w:tcPr>
            <w:tcW w:w="7796" w:type="dxa"/>
            <w:shd w:val="clear" w:color="auto" w:fill="FFFFFF" w:themeFill="background1"/>
          </w:tcPr>
          <w:p w14:paraId="5F599CE6" w14:textId="77777777" w:rsidR="00721E35" w:rsidRPr="00EB6DE8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BD3FC1" w14:paraId="5818FBFC" w14:textId="77777777" w:rsidTr="007A6144">
        <w:tc>
          <w:tcPr>
            <w:tcW w:w="7796" w:type="dxa"/>
            <w:shd w:val="clear" w:color="auto" w:fill="FFFFFF" w:themeFill="background1"/>
          </w:tcPr>
          <w:p w14:paraId="6E91528E" w14:textId="77777777" w:rsidR="00721E35" w:rsidRPr="00EB6DE8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BD3FC1" w14:paraId="6151484A" w14:textId="77777777" w:rsidTr="007A6144">
        <w:tc>
          <w:tcPr>
            <w:tcW w:w="7796" w:type="dxa"/>
            <w:shd w:val="clear" w:color="auto" w:fill="FFFFFF" w:themeFill="background1"/>
          </w:tcPr>
          <w:p w14:paraId="5187C9B0" w14:textId="77777777" w:rsidR="00721E35" w:rsidRPr="00EB6DE8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BD3FC1" w14:paraId="285F4A3C" w14:textId="77777777" w:rsidTr="007A6144">
        <w:tc>
          <w:tcPr>
            <w:tcW w:w="7796" w:type="dxa"/>
            <w:shd w:val="clear" w:color="auto" w:fill="FFFFFF" w:themeFill="background1"/>
          </w:tcPr>
          <w:p w14:paraId="064F398B" w14:textId="77777777" w:rsidR="00721E35" w:rsidRPr="00EB6DE8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BD3FC1" w14:paraId="72157806" w14:textId="77777777" w:rsidTr="007A6144">
        <w:tc>
          <w:tcPr>
            <w:tcW w:w="7796" w:type="dxa"/>
            <w:shd w:val="clear" w:color="auto" w:fill="FFFFFF" w:themeFill="background1"/>
          </w:tcPr>
          <w:p w14:paraId="6AAFB73C" w14:textId="77777777" w:rsidR="00721E35" w:rsidRPr="00EB6DE8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BD3FC1" w14:paraId="70722D5E" w14:textId="77777777" w:rsidTr="007A6144">
        <w:tc>
          <w:tcPr>
            <w:tcW w:w="7796" w:type="dxa"/>
            <w:shd w:val="clear" w:color="auto" w:fill="FFFFFF" w:themeFill="background1"/>
          </w:tcPr>
          <w:p w14:paraId="3CAA685B" w14:textId="77777777" w:rsidR="00721E35" w:rsidRPr="00EB6DE8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BD3FC1" w14:paraId="1FA691CB" w14:textId="77777777" w:rsidTr="007A6144">
        <w:tc>
          <w:tcPr>
            <w:tcW w:w="7796" w:type="dxa"/>
            <w:shd w:val="clear" w:color="auto" w:fill="FFFFFF" w:themeFill="background1"/>
          </w:tcPr>
          <w:p w14:paraId="674365D5" w14:textId="77777777" w:rsidR="00721E35" w:rsidRPr="00EB6DE8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BD3FC1" w14:paraId="65CEEE9B" w14:textId="77777777" w:rsidTr="007A6144">
        <w:tc>
          <w:tcPr>
            <w:tcW w:w="7796" w:type="dxa"/>
            <w:shd w:val="clear" w:color="auto" w:fill="FFFFFF" w:themeFill="background1"/>
          </w:tcPr>
          <w:p w14:paraId="5433E46C" w14:textId="77777777" w:rsidR="00721E35" w:rsidRPr="00EB6DE8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BD3FC1" w14:paraId="1B00F236" w14:textId="77777777" w:rsidTr="007A6144">
        <w:tc>
          <w:tcPr>
            <w:tcW w:w="7796" w:type="dxa"/>
            <w:shd w:val="clear" w:color="auto" w:fill="FFFFFF" w:themeFill="background1"/>
          </w:tcPr>
          <w:p w14:paraId="4EA49550" w14:textId="77777777" w:rsidR="00721E35" w:rsidRPr="00EB6DE8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BD3FC1" w14:paraId="7C0E4C8D" w14:textId="77777777" w:rsidTr="007A6144">
        <w:tc>
          <w:tcPr>
            <w:tcW w:w="7796" w:type="dxa"/>
            <w:shd w:val="clear" w:color="auto" w:fill="FFFFFF" w:themeFill="background1"/>
          </w:tcPr>
          <w:p w14:paraId="0E58B46C" w14:textId="77777777" w:rsidR="00721E35" w:rsidRPr="00EB6DE8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BD3FC1" w14:paraId="307CB33F" w14:textId="77777777" w:rsidTr="007A6144">
        <w:tc>
          <w:tcPr>
            <w:tcW w:w="7796" w:type="dxa"/>
            <w:shd w:val="clear" w:color="auto" w:fill="FFFFFF" w:themeFill="background1"/>
          </w:tcPr>
          <w:p w14:paraId="4B9BBBB4" w14:textId="77777777" w:rsidR="00721E35" w:rsidRPr="00EB6DE8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BD3FC1" w14:paraId="6D30E210" w14:textId="77777777" w:rsidTr="007A6144">
        <w:tc>
          <w:tcPr>
            <w:tcW w:w="7796" w:type="dxa"/>
            <w:shd w:val="clear" w:color="auto" w:fill="FFFFFF" w:themeFill="background1"/>
          </w:tcPr>
          <w:p w14:paraId="3AF53CF9" w14:textId="77777777" w:rsidR="00721E35" w:rsidRPr="00EB6DE8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BD3FC1" w14:paraId="278C5C12" w14:textId="77777777" w:rsidTr="007A6144">
        <w:tc>
          <w:tcPr>
            <w:tcW w:w="7796" w:type="dxa"/>
            <w:shd w:val="clear" w:color="auto" w:fill="FFFFFF" w:themeFill="background1"/>
          </w:tcPr>
          <w:p w14:paraId="075D7634" w14:textId="77777777" w:rsidR="00721E35" w:rsidRPr="00EB6DE8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BD3FC1" w14:paraId="0A42D11F" w14:textId="77777777" w:rsidTr="007A6144">
        <w:tc>
          <w:tcPr>
            <w:tcW w:w="7796" w:type="dxa"/>
            <w:shd w:val="clear" w:color="auto" w:fill="FFFFFF" w:themeFill="background1"/>
          </w:tcPr>
          <w:p w14:paraId="4EB4D456" w14:textId="77777777" w:rsidR="00721E35" w:rsidRPr="00EB6DE8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</w:tbl>
    <w:p w14:paraId="4EF91590" w14:textId="77777777" w:rsidR="001A393C" w:rsidRPr="00EB6DE8" w:rsidRDefault="001A393C">
      <w:pPr>
        <w:rPr>
          <w:lang w:val="uk-UA"/>
        </w:rPr>
      </w:pPr>
    </w:p>
    <w:tbl>
      <w:tblPr>
        <w:tblW w:w="77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"/>
        <w:gridCol w:w="568"/>
        <w:gridCol w:w="5244"/>
        <w:gridCol w:w="426"/>
        <w:gridCol w:w="425"/>
        <w:gridCol w:w="425"/>
        <w:gridCol w:w="567"/>
      </w:tblGrid>
      <w:tr w:rsidR="001A393C" w:rsidRPr="00BD3FC1" w14:paraId="66D0535C" w14:textId="77777777" w:rsidTr="00F178C2">
        <w:trPr>
          <w:gridBefore w:val="1"/>
          <w:wBefore w:w="142" w:type="dxa"/>
        </w:trPr>
        <w:tc>
          <w:tcPr>
            <w:tcW w:w="568" w:type="dxa"/>
            <w:vAlign w:val="center"/>
          </w:tcPr>
          <w:p w14:paraId="258A8E46" w14:textId="42078F71" w:rsidR="001A393C" w:rsidRPr="00EB6DE8" w:rsidRDefault="001A393C" w:rsidP="00C7774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EB6DE8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2</w:t>
            </w:r>
          </w:p>
        </w:tc>
        <w:tc>
          <w:tcPr>
            <w:tcW w:w="7087" w:type="dxa"/>
            <w:gridSpan w:val="5"/>
            <w:vAlign w:val="center"/>
          </w:tcPr>
          <w:p w14:paraId="575EB19A" w14:textId="18468467" w:rsidR="001A393C" w:rsidRPr="00EB6DE8" w:rsidRDefault="004F532B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EB6DE8"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val="uk-UA" w:eastAsia="ru-RU"/>
              </w:rPr>
              <w:t>Психологія здоров’я та здорового способу життя</w:t>
            </w:r>
          </w:p>
        </w:tc>
      </w:tr>
      <w:tr w:rsidR="001A393C" w:rsidRPr="00BD3FC1" w14:paraId="073B216A" w14:textId="77777777" w:rsidTr="00F178C2">
        <w:trPr>
          <w:gridBefore w:val="1"/>
          <w:wBefore w:w="142" w:type="dxa"/>
        </w:trPr>
        <w:tc>
          <w:tcPr>
            <w:tcW w:w="568" w:type="dxa"/>
            <w:vAlign w:val="center"/>
          </w:tcPr>
          <w:p w14:paraId="1BA2F5CC" w14:textId="06B2F90C" w:rsidR="001A393C" w:rsidRPr="00EB6DE8" w:rsidRDefault="00721E35" w:rsidP="00C7774F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EB6DE8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2.1</w:t>
            </w:r>
          </w:p>
        </w:tc>
        <w:tc>
          <w:tcPr>
            <w:tcW w:w="5244" w:type="dxa"/>
            <w:vAlign w:val="center"/>
          </w:tcPr>
          <w:p w14:paraId="2332616D" w14:textId="77777777" w:rsidR="004F532B" w:rsidRPr="00EB6DE8" w:rsidRDefault="004F532B" w:rsidP="004F532B">
            <w:pPr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1. Спостереження за чинниками здорового способу життя</w:t>
            </w:r>
          </w:p>
          <w:p w14:paraId="5ED04B18" w14:textId="77777777" w:rsidR="004F532B" w:rsidRPr="00EB6DE8" w:rsidRDefault="004F532B" w:rsidP="004F532B">
            <w:pPr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Мета: визначити, які чинники впливають на фізичне та психологічне здоров’я людини.</w:t>
            </w:r>
          </w:p>
          <w:p w14:paraId="77DDAFE8" w14:textId="24453C51" w:rsidR="004F532B" w:rsidRPr="00EB6DE8" w:rsidRDefault="004F532B" w:rsidP="004F532B">
            <w:pPr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Завдання:</w:t>
            </w:r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br/>
              <w:t>Протягом одного дня спостерігати за особливостями режиму дня однієї людини (або за власним режимом) та визначити:</w:t>
            </w:r>
          </w:p>
          <w:p w14:paraId="0EB24F78" w14:textId="77777777" w:rsidR="004F532B" w:rsidRPr="00EB6DE8" w:rsidRDefault="004F532B" w:rsidP="004F532B">
            <w:pPr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-тривалість сну;</w:t>
            </w:r>
          </w:p>
          <w:p w14:paraId="699F6F8E" w14:textId="77777777" w:rsidR="004F532B" w:rsidRPr="00EB6DE8" w:rsidRDefault="004F532B" w:rsidP="004F532B">
            <w:pPr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-фізичну активність;</w:t>
            </w:r>
          </w:p>
          <w:p w14:paraId="248786EF" w14:textId="77777777" w:rsidR="004F532B" w:rsidRPr="00EB6DE8" w:rsidRDefault="004F532B" w:rsidP="004F532B">
            <w:pPr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-особливості харчування;</w:t>
            </w:r>
          </w:p>
          <w:p w14:paraId="7E504B53" w14:textId="77777777" w:rsidR="004F532B" w:rsidRPr="00EB6DE8" w:rsidRDefault="004F532B" w:rsidP="004F532B">
            <w:pPr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-час відпочинку;</w:t>
            </w:r>
          </w:p>
          <w:p w14:paraId="69669A73" w14:textId="77777777" w:rsidR="004F532B" w:rsidRPr="00EB6DE8" w:rsidRDefault="004F532B" w:rsidP="004F532B">
            <w:pPr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-рівень навчального/робочого навантаження;</w:t>
            </w:r>
          </w:p>
          <w:p w14:paraId="20400BD1" w14:textId="77777777" w:rsidR="004F532B" w:rsidRPr="00EB6DE8" w:rsidRDefault="004F532B" w:rsidP="004F532B">
            <w:pPr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-наявність стресових ситуацій.</w:t>
            </w:r>
          </w:p>
          <w:p w14:paraId="55BC495B" w14:textId="5E9C8F27" w:rsidR="001A393C" w:rsidRPr="00EB6DE8" w:rsidRDefault="004F532B" w:rsidP="004F532B">
            <w:pPr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Результат: коротко описати 3–5 чинників, які позитивно або негативно впливають на здоров’я.</w:t>
            </w:r>
          </w:p>
        </w:tc>
        <w:tc>
          <w:tcPr>
            <w:tcW w:w="426" w:type="dxa"/>
            <w:vAlign w:val="center"/>
          </w:tcPr>
          <w:p w14:paraId="33571561" w14:textId="77777777" w:rsidR="001A393C" w:rsidRPr="00EB6DE8" w:rsidRDefault="001A393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EDC049A" w14:textId="77777777" w:rsidR="001A393C" w:rsidRPr="00EB6DE8" w:rsidRDefault="001A393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9A96408" w14:textId="77777777" w:rsidR="001A393C" w:rsidRPr="00EB6DE8" w:rsidRDefault="001A393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26F69D1" w14:textId="77777777" w:rsidR="001A393C" w:rsidRPr="00EB6DE8" w:rsidRDefault="001A393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BD3FC1" w14:paraId="603729E8" w14:textId="77777777" w:rsidTr="00F178C2">
        <w:trPr>
          <w:gridBefore w:val="1"/>
          <w:wBefore w:w="142" w:type="dxa"/>
        </w:trPr>
        <w:tc>
          <w:tcPr>
            <w:tcW w:w="568" w:type="dxa"/>
            <w:vAlign w:val="center"/>
          </w:tcPr>
          <w:p w14:paraId="5B05A5F9" w14:textId="1B08FF1B" w:rsidR="001A393C" w:rsidRPr="00EB6DE8" w:rsidRDefault="00721E35" w:rsidP="00C7774F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EB6DE8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2.2</w:t>
            </w:r>
          </w:p>
        </w:tc>
        <w:tc>
          <w:tcPr>
            <w:tcW w:w="5244" w:type="dxa"/>
            <w:vAlign w:val="center"/>
          </w:tcPr>
          <w:p w14:paraId="7DD96675" w14:textId="7BDAB6EA" w:rsidR="004F532B" w:rsidRPr="00EB6DE8" w:rsidRDefault="004F532B" w:rsidP="004F532B">
            <w:pPr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2. Самооцінка психологічного стану</w:t>
            </w:r>
          </w:p>
          <w:p w14:paraId="183C882C" w14:textId="77777777" w:rsidR="004F532B" w:rsidRPr="00EB6DE8" w:rsidRDefault="004F532B" w:rsidP="004F532B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Мета: навчитися оцінювати власний емоційний стан та рівень напруження.</w:t>
            </w:r>
          </w:p>
          <w:p w14:paraId="6540C897" w14:textId="0F27A5E7" w:rsidR="004F532B" w:rsidRPr="00EB6DE8" w:rsidRDefault="004F532B" w:rsidP="004F532B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Завдання:</w:t>
            </w:r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br/>
              <w:t>Провести коротку самооцінку свого стану за шкалою від 1 до 10:</w:t>
            </w:r>
          </w:p>
          <w:p w14:paraId="015C2313" w14:textId="77777777" w:rsidR="004F532B" w:rsidRPr="00EB6DE8" w:rsidRDefault="004F532B" w:rsidP="004F532B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-рівень стресу;</w:t>
            </w:r>
          </w:p>
          <w:p w14:paraId="46BA37B0" w14:textId="77777777" w:rsidR="004F532B" w:rsidRPr="00EB6DE8" w:rsidRDefault="004F532B" w:rsidP="004F532B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-рівень втоми;</w:t>
            </w:r>
          </w:p>
          <w:p w14:paraId="70F74615" w14:textId="77777777" w:rsidR="004F532B" w:rsidRPr="00EB6DE8" w:rsidRDefault="004F532B" w:rsidP="004F532B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-настрій;</w:t>
            </w:r>
          </w:p>
          <w:p w14:paraId="5948958E" w14:textId="77777777" w:rsidR="004F532B" w:rsidRPr="00EB6DE8" w:rsidRDefault="004F532B" w:rsidP="004F532B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-якість сну;</w:t>
            </w:r>
          </w:p>
          <w:p w14:paraId="509E413A" w14:textId="77777777" w:rsidR="004F532B" w:rsidRPr="00EB6DE8" w:rsidRDefault="004F532B" w:rsidP="004F532B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-загальне самопочуття.</w:t>
            </w:r>
          </w:p>
          <w:p w14:paraId="62392356" w14:textId="77777777" w:rsidR="004F532B" w:rsidRPr="00EB6DE8" w:rsidRDefault="004F532B" w:rsidP="004F532B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Після цього визначити один чинник, який найбільше впливає на самопочуття, та запропонувати 2 прості способи його покращення.</w:t>
            </w:r>
          </w:p>
          <w:p w14:paraId="02BD159B" w14:textId="1E6B135E" w:rsidR="001A393C" w:rsidRPr="00EB6DE8" w:rsidRDefault="004F532B" w:rsidP="004F532B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Результат: короткий запис результатів самооцінки та висновок на 5–7 речень.</w:t>
            </w:r>
          </w:p>
        </w:tc>
        <w:tc>
          <w:tcPr>
            <w:tcW w:w="426" w:type="dxa"/>
            <w:vAlign w:val="center"/>
          </w:tcPr>
          <w:p w14:paraId="2AF28E1D" w14:textId="77777777" w:rsidR="001A393C" w:rsidRPr="00EB6DE8" w:rsidRDefault="001A393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642A7DC" w14:textId="77777777" w:rsidR="001A393C" w:rsidRPr="00EB6DE8" w:rsidRDefault="001A393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62E6BAE" w14:textId="77777777" w:rsidR="001A393C" w:rsidRPr="00EB6DE8" w:rsidRDefault="001A393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DE5B400" w14:textId="77777777" w:rsidR="001A393C" w:rsidRPr="00EB6DE8" w:rsidRDefault="001A393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BD3FC1" w14:paraId="73EFE775" w14:textId="77777777" w:rsidTr="00F178C2">
        <w:trPr>
          <w:gridBefore w:val="1"/>
          <w:wBefore w:w="142" w:type="dxa"/>
        </w:trPr>
        <w:tc>
          <w:tcPr>
            <w:tcW w:w="568" w:type="dxa"/>
            <w:vAlign w:val="center"/>
          </w:tcPr>
          <w:p w14:paraId="3195E7AD" w14:textId="432F6CB1" w:rsidR="001A393C" w:rsidRPr="00EB6DE8" w:rsidRDefault="00721E35" w:rsidP="00C7774F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EB6DE8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2.3</w:t>
            </w:r>
          </w:p>
        </w:tc>
        <w:tc>
          <w:tcPr>
            <w:tcW w:w="5244" w:type="dxa"/>
            <w:vAlign w:val="center"/>
          </w:tcPr>
          <w:p w14:paraId="1012E437" w14:textId="10A82DB7" w:rsidR="004F532B" w:rsidRPr="00EB6DE8" w:rsidRDefault="004F532B" w:rsidP="004F532B">
            <w:pPr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3. Розробка міні-рекомендацій щодо здорового способу життя</w:t>
            </w:r>
          </w:p>
          <w:p w14:paraId="3FC9B8B8" w14:textId="77777777" w:rsidR="004F532B" w:rsidRPr="00EB6DE8" w:rsidRDefault="004F532B" w:rsidP="004F532B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Мета: сформувати практичні навички психологічного консультування щодо збереження здоров’я.</w:t>
            </w:r>
          </w:p>
          <w:p w14:paraId="38C04129" w14:textId="706EAFF3" w:rsidR="004F532B" w:rsidRPr="00EB6DE8" w:rsidRDefault="004F532B" w:rsidP="004F532B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Завдання:</w:t>
            </w:r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br/>
              <w:t xml:space="preserve">Скласти пам’ятку «5 простих кроків до здорового способу життя» для </w:t>
            </w:r>
            <w:r w:rsid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здобувачів</w:t>
            </w:r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.</w:t>
            </w:r>
          </w:p>
          <w:p w14:paraId="4290A553" w14:textId="77777777" w:rsidR="004F532B" w:rsidRPr="00EB6DE8" w:rsidRDefault="004F532B" w:rsidP="004F532B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lastRenderedPageBreak/>
              <w:t>Рекомендації можуть стосуватися:</w:t>
            </w:r>
          </w:p>
          <w:p w14:paraId="42233C6A" w14:textId="77777777" w:rsidR="004F532B" w:rsidRPr="00EB6DE8" w:rsidRDefault="004F532B" w:rsidP="004F532B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-повноцінного сну;</w:t>
            </w:r>
          </w:p>
          <w:p w14:paraId="5CD1917D" w14:textId="77777777" w:rsidR="004F532B" w:rsidRPr="00EB6DE8" w:rsidRDefault="004F532B" w:rsidP="004F532B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-фізичної активності;</w:t>
            </w:r>
          </w:p>
          <w:p w14:paraId="6EC74039" w14:textId="77777777" w:rsidR="004F532B" w:rsidRPr="00EB6DE8" w:rsidRDefault="004F532B" w:rsidP="004F532B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-відпочинку та відновлення;</w:t>
            </w:r>
          </w:p>
          <w:p w14:paraId="6CF7C669" w14:textId="77777777" w:rsidR="004F532B" w:rsidRPr="00EB6DE8" w:rsidRDefault="004F532B" w:rsidP="004F532B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-зменшення стресу;</w:t>
            </w:r>
          </w:p>
          <w:p w14:paraId="7883A626" w14:textId="77777777" w:rsidR="004F532B" w:rsidRPr="00EB6DE8" w:rsidRDefault="004F532B" w:rsidP="004F532B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-організації навчального часу;</w:t>
            </w:r>
          </w:p>
          <w:p w14:paraId="6D89F152" w14:textId="77777777" w:rsidR="004F532B" w:rsidRPr="00EB6DE8" w:rsidRDefault="004F532B" w:rsidP="004F532B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-спілкування та соціальної підтримки.</w:t>
            </w:r>
          </w:p>
          <w:p w14:paraId="5FFBB7D2" w14:textId="77777777" w:rsidR="004F532B" w:rsidRPr="00EB6DE8" w:rsidRDefault="004F532B" w:rsidP="004F532B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Результат: пам’ятка обсягом приблизно 0,5–1 сторінка та короткий висновок про те, чому ці рекомендації важливі для психологічного здоров’я.</w:t>
            </w:r>
          </w:p>
          <w:p w14:paraId="5EE593A4" w14:textId="3F3C86F9" w:rsidR="001A393C" w:rsidRPr="00EB6DE8" w:rsidRDefault="001A393C" w:rsidP="004F532B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</w:p>
        </w:tc>
        <w:tc>
          <w:tcPr>
            <w:tcW w:w="426" w:type="dxa"/>
            <w:vAlign w:val="center"/>
          </w:tcPr>
          <w:p w14:paraId="285DD279" w14:textId="77777777" w:rsidR="001A393C" w:rsidRPr="00EB6DE8" w:rsidRDefault="001A393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26021E8" w14:textId="77777777" w:rsidR="001A393C" w:rsidRPr="00EB6DE8" w:rsidRDefault="001A393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D0192BB" w14:textId="77777777" w:rsidR="001A393C" w:rsidRPr="00EB6DE8" w:rsidRDefault="001A393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066D46B" w14:textId="77777777" w:rsidR="001A393C" w:rsidRPr="00EB6DE8" w:rsidRDefault="001A393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EB6DE8" w14:paraId="01E603F2" w14:textId="77777777" w:rsidTr="00F178C2">
        <w:trPr>
          <w:gridBefore w:val="1"/>
          <w:wBefore w:w="142" w:type="dxa"/>
        </w:trPr>
        <w:tc>
          <w:tcPr>
            <w:tcW w:w="568" w:type="dxa"/>
            <w:vAlign w:val="center"/>
          </w:tcPr>
          <w:p w14:paraId="5F01E2B5" w14:textId="232EFC0E" w:rsidR="00721E35" w:rsidRPr="00EB6DE8" w:rsidRDefault="00721E35" w:rsidP="00BF37BC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EB6DE8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3</w:t>
            </w:r>
          </w:p>
        </w:tc>
        <w:tc>
          <w:tcPr>
            <w:tcW w:w="5244" w:type="dxa"/>
            <w:vAlign w:val="center"/>
          </w:tcPr>
          <w:p w14:paraId="66631F6E" w14:textId="59CB6114" w:rsidR="00721E35" w:rsidRPr="00EB6DE8" w:rsidRDefault="005E7C8B" w:rsidP="005E7C8B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uk-UA" w:eastAsia="ru-RU"/>
              </w:rPr>
            </w:pPr>
            <w:r w:rsidRPr="00EB6DE8"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val="uk-UA" w:eastAsia="ru-RU"/>
              </w:rPr>
              <w:t>Основи психопатології</w:t>
            </w:r>
          </w:p>
        </w:tc>
        <w:tc>
          <w:tcPr>
            <w:tcW w:w="426" w:type="dxa"/>
            <w:vAlign w:val="center"/>
          </w:tcPr>
          <w:p w14:paraId="03B9AB76" w14:textId="77777777" w:rsidR="00721E35" w:rsidRPr="00EB6DE8" w:rsidRDefault="00721E35" w:rsidP="00BF37BC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4F381F2" w14:textId="77777777" w:rsidR="00721E35" w:rsidRPr="00EB6DE8" w:rsidRDefault="00721E35" w:rsidP="00BF37BC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CCCDD9C" w14:textId="77777777" w:rsidR="00721E35" w:rsidRPr="00EB6DE8" w:rsidRDefault="00721E35" w:rsidP="00BF37BC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A5E6218" w14:textId="77777777" w:rsidR="00721E35" w:rsidRPr="00EB6DE8" w:rsidRDefault="00721E35" w:rsidP="00BF37BC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BD3FC1" w14:paraId="441CB8BB" w14:textId="77777777" w:rsidTr="00F178C2">
        <w:trPr>
          <w:gridBefore w:val="1"/>
          <w:wBefore w:w="142" w:type="dxa"/>
        </w:trPr>
        <w:tc>
          <w:tcPr>
            <w:tcW w:w="568" w:type="dxa"/>
            <w:vAlign w:val="center"/>
          </w:tcPr>
          <w:p w14:paraId="6FA7C5A1" w14:textId="4545D8BA" w:rsidR="00721E35" w:rsidRPr="00EB6DE8" w:rsidRDefault="00721E35" w:rsidP="00C7774F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EB6DE8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3.1</w:t>
            </w:r>
          </w:p>
        </w:tc>
        <w:tc>
          <w:tcPr>
            <w:tcW w:w="5244" w:type="dxa"/>
            <w:vAlign w:val="center"/>
          </w:tcPr>
          <w:p w14:paraId="59C38829" w14:textId="3A44D305" w:rsidR="005E7C8B" w:rsidRPr="00EB6DE8" w:rsidRDefault="005E7C8B" w:rsidP="005E7C8B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1. Спостереження за психоемоційним станом людини</w:t>
            </w:r>
          </w:p>
          <w:p w14:paraId="3D4B641D" w14:textId="77777777" w:rsidR="005E7C8B" w:rsidRPr="00EB6DE8" w:rsidRDefault="005E7C8B" w:rsidP="005E7C8B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Мета: навчитися помічати основні особливості емоційного та поведінкового стану людини.</w:t>
            </w:r>
          </w:p>
          <w:p w14:paraId="104C7080" w14:textId="61610139" w:rsidR="005E7C8B" w:rsidRPr="00EB6DE8" w:rsidRDefault="005E7C8B" w:rsidP="005E7C8B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Завдання:</w:t>
            </w:r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br/>
              <w:t>Провести спостереження за поведінкою людини під час навчання, роботи або спілкування та описати:</w:t>
            </w:r>
          </w:p>
          <w:p w14:paraId="5F84884F" w14:textId="77777777" w:rsidR="005E7C8B" w:rsidRPr="00EB6DE8" w:rsidRDefault="005E7C8B" w:rsidP="005E7C8B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-особливості настрою;</w:t>
            </w:r>
          </w:p>
          <w:p w14:paraId="7A6E262C" w14:textId="77777777" w:rsidR="005E7C8B" w:rsidRPr="00EB6DE8" w:rsidRDefault="005E7C8B" w:rsidP="005E7C8B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-емоційні реакції;</w:t>
            </w:r>
          </w:p>
          <w:p w14:paraId="6EBB6044" w14:textId="77777777" w:rsidR="005E7C8B" w:rsidRPr="00EB6DE8" w:rsidRDefault="005E7C8B" w:rsidP="005E7C8B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-характер спілкування;</w:t>
            </w:r>
          </w:p>
          <w:p w14:paraId="2568FB54" w14:textId="77777777" w:rsidR="005E7C8B" w:rsidRPr="00EB6DE8" w:rsidRDefault="005E7C8B" w:rsidP="005E7C8B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-активність та поведінку;</w:t>
            </w:r>
          </w:p>
          <w:p w14:paraId="477E8B46" w14:textId="77777777" w:rsidR="005E7C8B" w:rsidRPr="00EB6DE8" w:rsidRDefault="005E7C8B" w:rsidP="005E7C8B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-особливості уваги та концентрації.</w:t>
            </w:r>
          </w:p>
          <w:p w14:paraId="125596DF" w14:textId="2742098D" w:rsidR="00721E35" w:rsidRPr="00EB6DE8" w:rsidRDefault="005E7C8B" w:rsidP="005E7C8B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Результат: зробити короткий опис спостереження (5–7 речень), не встановлюючи психологічного чи психіатричного діагнозу.</w:t>
            </w:r>
          </w:p>
        </w:tc>
        <w:tc>
          <w:tcPr>
            <w:tcW w:w="426" w:type="dxa"/>
            <w:vAlign w:val="center"/>
          </w:tcPr>
          <w:p w14:paraId="78899358" w14:textId="77777777" w:rsidR="00721E35" w:rsidRPr="00EB6DE8" w:rsidRDefault="00721E35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0E688DC" w14:textId="77777777" w:rsidR="00721E35" w:rsidRPr="00EB6DE8" w:rsidRDefault="00721E35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71D3D5C" w14:textId="77777777" w:rsidR="00721E35" w:rsidRPr="00EB6DE8" w:rsidRDefault="00721E35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7C7B94D" w14:textId="77777777" w:rsidR="00721E35" w:rsidRPr="00EB6DE8" w:rsidRDefault="00721E35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5E7C8B" w:rsidRPr="00BD3FC1" w14:paraId="6C388DB2" w14:textId="77777777" w:rsidTr="00F178C2">
        <w:trPr>
          <w:gridBefore w:val="1"/>
          <w:wBefore w:w="142" w:type="dxa"/>
        </w:trPr>
        <w:tc>
          <w:tcPr>
            <w:tcW w:w="568" w:type="dxa"/>
            <w:vAlign w:val="center"/>
          </w:tcPr>
          <w:p w14:paraId="1B026676" w14:textId="2514BA76" w:rsidR="005E7C8B" w:rsidRPr="00EB6DE8" w:rsidRDefault="001F0739" w:rsidP="00C7774F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EB6DE8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3.2</w:t>
            </w:r>
          </w:p>
        </w:tc>
        <w:tc>
          <w:tcPr>
            <w:tcW w:w="5244" w:type="dxa"/>
            <w:vAlign w:val="center"/>
          </w:tcPr>
          <w:p w14:paraId="0E8BF5C4" w14:textId="2B75210B" w:rsidR="005E7C8B" w:rsidRPr="00EB6DE8" w:rsidRDefault="005E7C8B" w:rsidP="005E7C8B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 2. Ознайомлення з основними психопатологічними симптомами</w:t>
            </w:r>
          </w:p>
          <w:p w14:paraId="2A601B19" w14:textId="77777777" w:rsidR="005E7C8B" w:rsidRPr="00EB6DE8" w:rsidRDefault="005E7C8B" w:rsidP="005E7C8B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Мета: закріпити знання про основні прояви психічних розладів.</w:t>
            </w:r>
          </w:p>
          <w:p w14:paraId="43FC5F14" w14:textId="6178E2F6" w:rsidR="005E7C8B" w:rsidRPr="00EB6DE8" w:rsidRDefault="005E7C8B" w:rsidP="005E7C8B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Завдання:</w:t>
            </w:r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br/>
              <w:t>Обрати один психопатологічний симптом або синдром (наприклад: тривога, апатія, фобія, нав’язливі думки, порушення сну, галюцинації, марення) та коротко описати:</w:t>
            </w:r>
          </w:p>
          <w:p w14:paraId="43D869AB" w14:textId="77777777" w:rsidR="005E7C8B" w:rsidRPr="00EB6DE8" w:rsidRDefault="005E7C8B" w:rsidP="005E7C8B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-його визначення;</w:t>
            </w:r>
          </w:p>
          <w:p w14:paraId="605A9212" w14:textId="77777777" w:rsidR="005E7C8B" w:rsidRPr="00EB6DE8" w:rsidRDefault="005E7C8B" w:rsidP="005E7C8B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-основні прояви;</w:t>
            </w:r>
          </w:p>
          <w:p w14:paraId="0DA2AB49" w14:textId="77777777" w:rsidR="005E7C8B" w:rsidRPr="00EB6DE8" w:rsidRDefault="005E7C8B" w:rsidP="005E7C8B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-можливі причини або чинники виникнення;</w:t>
            </w:r>
          </w:p>
          <w:p w14:paraId="3491D4D4" w14:textId="77777777" w:rsidR="005E7C8B" w:rsidRPr="00EB6DE8" w:rsidRDefault="005E7C8B" w:rsidP="005E7C8B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-вплив на повсякденне життя людини;</w:t>
            </w:r>
          </w:p>
          <w:p w14:paraId="599EA387" w14:textId="77777777" w:rsidR="005E7C8B" w:rsidRPr="00EB6DE8" w:rsidRDefault="005E7C8B" w:rsidP="005E7C8B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-відмінність від звичайної емоційної реакції.</w:t>
            </w:r>
          </w:p>
          <w:p w14:paraId="462171C4" w14:textId="77777777" w:rsidR="005E7C8B" w:rsidRPr="00EB6DE8" w:rsidRDefault="005E7C8B" w:rsidP="005E7C8B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</w:p>
        </w:tc>
        <w:tc>
          <w:tcPr>
            <w:tcW w:w="426" w:type="dxa"/>
            <w:vAlign w:val="center"/>
          </w:tcPr>
          <w:p w14:paraId="0C164F30" w14:textId="77777777" w:rsidR="005E7C8B" w:rsidRPr="00EB6DE8" w:rsidRDefault="005E7C8B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EE895E4" w14:textId="77777777" w:rsidR="005E7C8B" w:rsidRPr="00EB6DE8" w:rsidRDefault="005E7C8B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BCB212C" w14:textId="77777777" w:rsidR="005E7C8B" w:rsidRPr="00EB6DE8" w:rsidRDefault="005E7C8B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4AC46A8D" w14:textId="77777777" w:rsidR="005E7C8B" w:rsidRPr="00EB6DE8" w:rsidRDefault="005E7C8B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BD3FC1" w14:paraId="0BA7B139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2556BD44" w14:textId="7F14B199" w:rsidR="00BF37BC" w:rsidRPr="00EB6DE8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EB6DE8">
              <w:rPr>
                <w:lang w:val="uk-UA"/>
              </w:rPr>
              <w:br w:type="page"/>
            </w:r>
            <w:r w:rsidRPr="00EB6DE8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Робочі записи під час практичного навчання</w:t>
            </w:r>
          </w:p>
        </w:tc>
      </w:tr>
      <w:tr w:rsidR="00BF37BC" w:rsidRPr="00BD3FC1" w14:paraId="1D3C5167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3B46912D" w14:textId="77777777" w:rsidR="00BF37BC" w:rsidRPr="00EB6DE8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BD3FC1" w14:paraId="0EE0BBBE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2E0B9F08" w14:textId="77777777" w:rsidR="00BF37BC" w:rsidRPr="00EB6DE8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BD3FC1" w14:paraId="34C83C08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5E8F2696" w14:textId="77777777" w:rsidR="00BF37BC" w:rsidRPr="00EB6DE8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BD3FC1" w14:paraId="0F13231D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00B3DC32" w14:textId="77777777" w:rsidR="00BF37BC" w:rsidRPr="00EB6DE8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BD3FC1" w14:paraId="0C29242A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6C36C4CF" w14:textId="77777777" w:rsidR="00BF37BC" w:rsidRPr="00EB6DE8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BD3FC1" w14:paraId="0973D5AE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215D0ACB" w14:textId="77777777" w:rsidR="00BF37BC" w:rsidRPr="00EB6DE8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BD3FC1" w14:paraId="16FC43C8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3BD93613" w14:textId="77777777" w:rsidR="00BF37BC" w:rsidRPr="00EB6DE8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BD3FC1" w14:paraId="17B8A8F9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66C11111" w14:textId="77777777" w:rsidR="00BF37BC" w:rsidRPr="00EB6DE8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BD3FC1" w14:paraId="34DD20FB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22370C3C" w14:textId="77777777" w:rsidR="00BF37BC" w:rsidRPr="00EB6DE8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BD3FC1" w14:paraId="19C17015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22470617" w14:textId="77777777" w:rsidR="00BF37BC" w:rsidRPr="00EB6DE8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BD3FC1" w14:paraId="642090E4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2CF5934C" w14:textId="77777777" w:rsidR="00BF37BC" w:rsidRPr="00EB6DE8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BD3FC1" w14:paraId="0FE19CB5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50636334" w14:textId="77777777" w:rsidR="00BF37BC" w:rsidRPr="00EB6DE8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BD3FC1" w14:paraId="4F094247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5D4584EC" w14:textId="77777777" w:rsidR="00BF37BC" w:rsidRPr="00EB6DE8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BD3FC1" w14:paraId="10379F2A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314070E4" w14:textId="77777777" w:rsidR="00BF37BC" w:rsidRPr="00EB6DE8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BD3FC1" w14:paraId="3397EF84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40E1DAE9" w14:textId="77777777" w:rsidR="00BF37BC" w:rsidRPr="00EB6DE8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BD3FC1" w14:paraId="4C0E2867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66CC70BE" w14:textId="77777777" w:rsidR="00BF37BC" w:rsidRPr="00EB6DE8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BD3FC1" w14:paraId="28A2309E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5630C92A" w14:textId="77777777" w:rsidR="00BF37BC" w:rsidRPr="00EB6DE8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BD3FC1" w14:paraId="55D10BFD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712FE780" w14:textId="77777777" w:rsidR="00BF37BC" w:rsidRPr="00EB6DE8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BD3FC1" w14:paraId="73F1ED35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4FC5D7BA" w14:textId="77777777" w:rsidR="00BF37BC" w:rsidRPr="00EB6DE8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BD3FC1" w14:paraId="04E7C234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23260703" w14:textId="77777777" w:rsidR="00BF37BC" w:rsidRPr="00EB6DE8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BD3FC1" w14:paraId="2F15D873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4A11FCA3" w14:textId="77777777" w:rsidR="00BF37BC" w:rsidRPr="00EB6DE8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BD3FC1" w14:paraId="2C0860FF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741D8872" w14:textId="77777777" w:rsidR="00BF37BC" w:rsidRPr="00EB6DE8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BD3FC1" w14:paraId="6F0FB190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587DD98C" w14:textId="77777777" w:rsidR="00BF37BC" w:rsidRPr="00EB6DE8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BD3FC1" w14:paraId="6FD86002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481BDC1F" w14:textId="77777777" w:rsidR="00BF37BC" w:rsidRPr="00EB6DE8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BD3FC1" w14:paraId="17839E9F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5AE82942" w14:textId="77777777" w:rsidR="00BF37BC" w:rsidRPr="00EB6DE8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BD3FC1" w14:paraId="6AEB8618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2F6904D7" w14:textId="77777777" w:rsidR="00BF37BC" w:rsidRPr="00EB6DE8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BD3FC1" w14:paraId="30BF35AA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68842653" w14:textId="77777777" w:rsidR="00BF37BC" w:rsidRPr="00EB6DE8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BD3FC1" w14:paraId="2202B602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327A89BC" w14:textId="77777777" w:rsidR="00BF37BC" w:rsidRPr="00EB6DE8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BD3FC1" w14:paraId="5E8B3D30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5D0D33DB" w14:textId="77777777" w:rsidR="00BF37BC" w:rsidRPr="00EB6DE8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BD3FC1" w14:paraId="7509FD36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1EB7321B" w14:textId="77777777" w:rsidR="00BF37BC" w:rsidRPr="00EB6DE8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BD3FC1" w14:paraId="1B78A31C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1B4404CB" w14:textId="77777777" w:rsidR="00BF37BC" w:rsidRPr="00EB6DE8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BD3FC1" w14:paraId="3307EA73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7E1627F5" w14:textId="77777777" w:rsidR="00BF37BC" w:rsidRPr="00EB6DE8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BD3FC1" w14:paraId="69D5A954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51BA0EC6" w14:textId="77777777" w:rsidR="00BF37BC" w:rsidRPr="00EB6DE8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BD3FC1" w14:paraId="2B5029C3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44CDEED5" w14:textId="77777777" w:rsidR="00BF37BC" w:rsidRPr="00EB6DE8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BD3FC1" w14:paraId="7C3D0351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3D5EE326" w14:textId="77777777" w:rsidR="00BF37BC" w:rsidRPr="00EB6DE8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BD3FC1" w14:paraId="7F442A83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4BB52473" w14:textId="77777777" w:rsidR="00BF37BC" w:rsidRPr="00EB6DE8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BD3FC1" w14:paraId="6341D6C4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751FE284" w14:textId="77777777" w:rsidR="00BF37BC" w:rsidRPr="00EB6DE8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BD3FC1" w14:paraId="7292A6C4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6FD8FDEF" w14:textId="77777777" w:rsidR="00BF37BC" w:rsidRPr="00EB6DE8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BD3FC1" w14:paraId="7CAC5136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6AD15B66" w14:textId="77777777" w:rsidR="00F178C2" w:rsidRPr="00EB6DE8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</w:tbl>
    <w:p w14:paraId="26EF8AC6" w14:textId="77777777" w:rsidR="00F178C2" w:rsidRPr="00EB6DE8" w:rsidRDefault="00F178C2">
      <w:pPr>
        <w:rPr>
          <w:lang w:val="uk-UA"/>
        </w:rPr>
      </w:pPr>
      <w:r w:rsidRPr="00EB6DE8">
        <w:rPr>
          <w:lang w:val="uk-UA"/>
        </w:rPr>
        <w:br w:type="page"/>
      </w:r>
    </w:p>
    <w:tbl>
      <w:tblPr>
        <w:tblW w:w="77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97"/>
      </w:tblGrid>
      <w:tr w:rsidR="00F178C2" w:rsidRPr="00BD3FC1" w14:paraId="3FA4E7EC" w14:textId="77777777" w:rsidTr="007A6144">
        <w:tc>
          <w:tcPr>
            <w:tcW w:w="7797" w:type="dxa"/>
            <w:shd w:val="clear" w:color="auto" w:fill="FFFFFF" w:themeFill="background1"/>
          </w:tcPr>
          <w:p w14:paraId="08805E0E" w14:textId="77777777" w:rsidR="00F178C2" w:rsidRPr="00EB6DE8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EB6DE8">
              <w:rPr>
                <w:lang w:val="uk-UA"/>
              </w:rPr>
              <w:lastRenderedPageBreak/>
              <w:br w:type="page"/>
            </w:r>
            <w:r w:rsidRPr="00EB6DE8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Робочі записи під час практичного навчання</w:t>
            </w:r>
          </w:p>
        </w:tc>
      </w:tr>
      <w:tr w:rsidR="00F178C2" w:rsidRPr="00BD3FC1" w14:paraId="33CC9377" w14:textId="77777777" w:rsidTr="007A6144">
        <w:tc>
          <w:tcPr>
            <w:tcW w:w="7797" w:type="dxa"/>
            <w:shd w:val="clear" w:color="auto" w:fill="FFFFFF" w:themeFill="background1"/>
          </w:tcPr>
          <w:p w14:paraId="3462225A" w14:textId="77777777" w:rsidR="00F178C2" w:rsidRPr="00EB6DE8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BD3FC1" w14:paraId="605ECFDC" w14:textId="77777777" w:rsidTr="007A6144">
        <w:tc>
          <w:tcPr>
            <w:tcW w:w="7797" w:type="dxa"/>
            <w:shd w:val="clear" w:color="auto" w:fill="FFFFFF" w:themeFill="background1"/>
          </w:tcPr>
          <w:p w14:paraId="4A41FB9F" w14:textId="77777777" w:rsidR="00F178C2" w:rsidRPr="00EB6DE8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BD3FC1" w14:paraId="67512260" w14:textId="77777777" w:rsidTr="007A6144">
        <w:tc>
          <w:tcPr>
            <w:tcW w:w="7797" w:type="dxa"/>
            <w:shd w:val="clear" w:color="auto" w:fill="FFFFFF" w:themeFill="background1"/>
          </w:tcPr>
          <w:p w14:paraId="3059279B" w14:textId="77777777" w:rsidR="00F178C2" w:rsidRPr="00EB6DE8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BD3FC1" w14:paraId="61F959B2" w14:textId="77777777" w:rsidTr="007A6144">
        <w:tc>
          <w:tcPr>
            <w:tcW w:w="7797" w:type="dxa"/>
            <w:shd w:val="clear" w:color="auto" w:fill="FFFFFF" w:themeFill="background1"/>
          </w:tcPr>
          <w:p w14:paraId="2EA09824" w14:textId="77777777" w:rsidR="00F178C2" w:rsidRPr="00EB6DE8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BD3FC1" w14:paraId="408E1907" w14:textId="77777777" w:rsidTr="007A6144">
        <w:tc>
          <w:tcPr>
            <w:tcW w:w="7797" w:type="dxa"/>
            <w:shd w:val="clear" w:color="auto" w:fill="FFFFFF" w:themeFill="background1"/>
          </w:tcPr>
          <w:p w14:paraId="35F2D97B" w14:textId="77777777" w:rsidR="00F178C2" w:rsidRPr="00EB6DE8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BD3FC1" w14:paraId="3DAED7A5" w14:textId="77777777" w:rsidTr="007A6144">
        <w:tc>
          <w:tcPr>
            <w:tcW w:w="7797" w:type="dxa"/>
            <w:shd w:val="clear" w:color="auto" w:fill="FFFFFF" w:themeFill="background1"/>
          </w:tcPr>
          <w:p w14:paraId="2662F71D" w14:textId="77777777" w:rsidR="00F178C2" w:rsidRPr="00EB6DE8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BD3FC1" w14:paraId="7848D8F4" w14:textId="77777777" w:rsidTr="007A6144">
        <w:tc>
          <w:tcPr>
            <w:tcW w:w="7797" w:type="dxa"/>
            <w:shd w:val="clear" w:color="auto" w:fill="FFFFFF" w:themeFill="background1"/>
          </w:tcPr>
          <w:p w14:paraId="7793B30C" w14:textId="77777777" w:rsidR="00F178C2" w:rsidRPr="00EB6DE8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BD3FC1" w14:paraId="3774A103" w14:textId="77777777" w:rsidTr="007A6144">
        <w:tc>
          <w:tcPr>
            <w:tcW w:w="7797" w:type="dxa"/>
            <w:shd w:val="clear" w:color="auto" w:fill="FFFFFF" w:themeFill="background1"/>
          </w:tcPr>
          <w:p w14:paraId="1DB803C0" w14:textId="77777777" w:rsidR="00F178C2" w:rsidRPr="00EB6DE8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BD3FC1" w14:paraId="29B743EC" w14:textId="77777777" w:rsidTr="007A6144">
        <w:tc>
          <w:tcPr>
            <w:tcW w:w="7797" w:type="dxa"/>
            <w:shd w:val="clear" w:color="auto" w:fill="FFFFFF" w:themeFill="background1"/>
          </w:tcPr>
          <w:p w14:paraId="1051B5C7" w14:textId="77777777" w:rsidR="00F178C2" w:rsidRPr="00EB6DE8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BD3FC1" w14:paraId="2D81D6B5" w14:textId="77777777" w:rsidTr="007A6144">
        <w:tc>
          <w:tcPr>
            <w:tcW w:w="7797" w:type="dxa"/>
            <w:shd w:val="clear" w:color="auto" w:fill="FFFFFF" w:themeFill="background1"/>
          </w:tcPr>
          <w:p w14:paraId="76B58A26" w14:textId="77777777" w:rsidR="00F178C2" w:rsidRPr="00EB6DE8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BD3FC1" w14:paraId="23B14061" w14:textId="77777777" w:rsidTr="007A6144">
        <w:tc>
          <w:tcPr>
            <w:tcW w:w="7797" w:type="dxa"/>
            <w:shd w:val="clear" w:color="auto" w:fill="FFFFFF" w:themeFill="background1"/>
          </w:tcPr>
          <w:p w14:paraId="69169DD1" w14:textId="77777777" w:rsidR="00F178C2" w:rsidRPr="00EB6DE8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BD3FC1" w14:paraId="26C9CBD2" w14:textId="77777777" w:rsidTr="007A6144">
        <w:tc>
          <w:tcPr>
            <w:tcW w:w="7797" w:type="dxa"/>
            <w:shd w:val="clear" w:color="auto" w:fill="FFFFFF" w:themeFill="background1"/>
          </w:tcPr>
          <w:p w14:paraId="61FFA0D4" w14:textId="77777777" w:rsidR="00F178C2" w:rsidRPr="00EB6DE8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BD3FC1" w14:paraId="6E1DA4E8" w14:textId="77777777" w:rsidTr="007A6144">
        <w:tc>
          <w:tcPr>
            <w:tcW w:w="7797" w:type="dxa"/>
            <w:shd w:val="clear" w:color="auto" w:fill="FFFFFF" w:themeFill="background1"/>
          </w:tcPr>
          <w:p w14:paraId="269CF2DC" w14:textId="77777777" w:rsidR="00F178C2" w:rsidRPr="00EB6DE8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BD3FC1" w14:paraId="4264C767" w14:textId="77777777" w:rsidTr="007A6144">
        <w:tc>
          <w:tcPr>
            <w:tcW w:w="7797" w:type="dxa"/>
            <w:shd w:val="clear" w:color="auto" w:fill="FFFFFF" w:themeFill="background1"/>
          </w:tcPr>
          <w:p w14:paraId="024C40F6" w14:textId="77777777" w:rsidR="00F178C2" w:rsidRPr="00EB6DE8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BD3FC1" w14:paraId="27ABF740" w14:textId="77777777" w:rsidTr="007A6144">
        <w:tc>
          <w:tcPr>
            <w:tcW w:w="7797" w:type="dxa"/>
            <w:shd w:val="clear" w:color="auto" w:fill="FFFFFF" w:themeFill="background1"/>
          </w:tcPr>
          <w:p w14:paraId="2F429070" w14:textId="77777777" w:rsidR="00F178C2" w:rsidRPr="00EB6DE8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BD3FC1" w14:paraId="26F0B2FC" w14:textId="77777777" w:rsidTr="007A6144">
        <w:tc>
          <w:tcPr>
            <w:tcW w:w="7797" w:type="dxa"/>
            <w:shd w:val="clear" w:color="auto" w:fill="FFFFFF" w:themeFill="background1"/>
          </w:tcPr>
          <w:p w14:paraId="0B390E92" w14:textId="77777777" w:rsidR="00F178C2" w:rsidRPr="00EB6DE8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BD3FC1" w14:paraId="103EA02A" w14:textId="77777777" w:rsidTr="007A6144">
        <w:tc>
          <w:tcPr>
            <w:tcW w:w="7797" w:type="dxa"/>
            <w:shd w:val="clear" w:color="auto" w:fill="FFFFFF" w:themeFill="background1"/>
          </w:tcPr>
          <w:p w14:paraId="7B0F2D02" w14:textId="77777777" w:rsidR="00F178C2" w:rsidRPr="00EB6DE8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BD3FC1" w14:paraId="1EEF70E7" w14:textId="77777777" w:rsidTr="007A6144">
        <w:tc>
          <w:tcPr>
            <w:tcW w:w="7797" w:type="dxa"/>
            <w:shd w:val="clear" w:color="auto" w:fill="FFFFFF" w:themeFill="background1"/>
          </w:tcPr>
          <w:p w14:paraId="4D93173D" w14:textId="77777777" w:rsidR="00F178C2" w:rsidRPr="00EB6DE8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BD3FC1" w14:paraId="253460FF" w14:textId="77777777" w:rsidTr="007A6144">
        <w:tc>
          <w:tcPr>
            <w:tcW w:w="7797" w:type="dxa"/>
            <w:shd w:val="clear" w:color="auto" w:fill="FFFFFF" w:themeFill="background1"/>
          </w:tcPr>
          <w:p w14:paraId="62CB1D6A" w14:textId="77777777" w:rsidR="00F178C2" w:rsidRPr="00EB6DE8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BD3FC1" w14:paraId="10F75669" w14:textId="77777777" w:rsidTr="007A6144">
        <w:tc>
          <w:tcPr>
            <w:tcW w:w="7797" w:type="dxa"/>
            <w:shd w:val="clear" w:color="auto" w:fill="FFFFFF" w:themeFill="background1"/>
          </w:tcPr>
          <w:p w14:paraId="6579E948" w14:textId="77777777" w:rsidR="00F178C2" w:rsidRPr="00EB6DE8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BD3FC1" w14:paraId="455E2A84" w14:textId="77777777" w:rsidTr="007A6144">
        <w:tc>
          <w:tcPr>
            <w:tcW w:w="7797" w:type="dxa"/>
            <w:shd w:val="clear" w:color="auto" w:fill="FFFFFF" w:themeFill="background1"/>
          </w:tcPr>
          <w:p w14:paraId="7BBAB928" w14:textId="77777777" w:rsidR="00F178C2" w:rsidRPr="00EB6DE8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BD3FC1" w14:paraId="226C16EF" w14:textId="77777777" w:rsidTr="007A6144">
        <w:tc>
          <w:tcPr>
            <w:tcW w:w="7797" w:type="dxa"/>
            <w:shd w:val="clear" w:color="auto" w:fill="FFFFFF" w:themeFill="background1"/>
          </w:tcPr>
          <w:p w14:paraId="4891F4E0" w14:textId="77777777" w:rsidR="00F178C2" w:rsidRPr="00EB6DE8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BD3FC1" w14:paraId="6F45B4CB" w14:textId="77777777" w:rsidTr="007A6144">
        <w:tc>
          <w:tcPr>
            <w:tcW w:w="7797" w:type="dxa"/>
            <w:shd w:val="clear" w:color="auto" w:fill="FFFFFF" w:themeFill="background1"/>
          </w:tcPr>
          <w:p w14:paraId="27B89555" w14:textId="77777777" w:rsidR="00F178C2" w:rsidRPr="00EB6DE8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BD3FC1" w14:paraId="09C282AF" w14:textId="77777777" w:rsidTr="007A6144">
        <w:tc>
          <w:tcPr>
            <w:tcW w:w="7797" w:type="dxa"/>
            <w:shd w:val="clear" w:color="auto" w:fill="FFFFFF" w:themeFill="background1"/>
          </w:tcPr>
          <w:p w14:paraId="6035C48F" w14:textId="77777777" w:rsidR="00F178C2" w:rsidRPr="00EB6DE8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BD3FC1" w14:paraId="03EFEE6C" w14:textId="77777777" w:rsidTr="007A6144">
        <w:tc>
          <w:tcPr>
            <w:tcW w:w="7797" w:type="dxa"/>
            <w:shd w:val="clear" w:color="auto" w:fill="FFFFFF" w:themeFill="background1"/>
          </w:tcPr>
          <w:p w14:paraId="061C3A29" w14:textId="77777777" w:rsidR="00F178C2" w:rsidRPr="00EB6DE8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BD3FC1" w14:paraId="07F70A90" w14:textId="77777777" w:rsidTr="007A6144">
        <w:tc>
          <w:tcPr>
            <w:tcW w:w="7797" w:type="dxa"/>
            <w:shd w:val="clear" w:color="auto" w:fill="FFFFFF" w:themeFill="background1"/>
          </w:tcPr>
          <w:p w14:paraId="269A4934" w14:textId="77777777" w:rsidR="00F178C2" w:rsidRPr="00EB6DE8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BD3FC1" w14:paraId="27CC4D2F" w14:textId="77777777" w:rsidTr="007A6144">
        <w:tc>
          <w:tcPr>
            <w:tcW w:w="7797" w:type="dxa"/>
            <w:shd w:val="clear" w:color="auto" w:fill="FFFFFF" w:themeFill="background1"/>
          </w:tcPr>
          <w:p w14:paraId="2B5CF268" w14:textId="77777777" w:rsidR="00F178C2" w:rsidRPr="00EB6DE8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BD3FC1" w14:paraId="6A69A3DC" w14:textId="77777777" w:rsidTr="007A6144">
        <w:tc>
          <w:tcPr>
            <w:tcW w:w="7797" w:type="dxa"/>
            <w:shd w:val="clear" w:color="auto" w:fill="FFFFFF" w:themeFill="background1"/>
          </w:tcPr>
          <w:p w14:paraId="63B9CFE6" w14:textId="77777777" w:rsidR="00F178C2" w:rsidRPr="00EB6DE8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BD3FC1" w14:paraId="754CCB40" w14:textId="77777777" w:rsidTr="007A6144">
        <w:tc>
          <w:tcPr>
            <w:tcW w:w="7797" w:type="dxa"/>
            <w:shd w:val="clear" w:color="auto" w:fill="FFFFFF" w:themeFill="background1"/>
          </w:tcPr>
          <w:p w14:paraId="71C0320B" w14:textId="77777777" w:rsidR="00F178C2" w:rsidRPr="00EB6DE8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BD3FC1" w14:paraId="0BC23F15" w14:textId="77777777" w:rsidTr="007A6144">
        <w:tc>
          <w:tcPr>
            <w:tcW w:w="7797" w:type="dxa"/>
            <w:shd w:val="clear" w:color="auto" w:fill="FFFFFF" w:themeFill="background1"/>
          </w:tcPr>
          <w:p w14:paraId="1E1E4ED0" w14:textId="77777777" w:rsidR="00F178C2" w:rsidRPr="00EB6DE8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BD3FC1" w14:paraId="6FCA0112" w14:textId="77777777" w:rsidTr="007A6144">
        <w:tc>
          <w:tcPr>
            <w:tcW w:w="7797" w:type="dxa"/>
            <w:shd w:val="clear" w:color="auto" w:fill="FFFFFF" w:themeFill="background1"/>
          </w:tcPr>
          <w:p w14:paraId="35FAC0FA" w14:textId="77777777" w:rsidR="00F178C2" w:rsidRPr="00EB6DE8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BD3FC1" w14:paraId="6BA95D74" w14:textId="77777777" w:rsidTr="007A6144">
        <w:tc>
          <w:tcPr>
            <w:tcW w:w="7797" w:type="dxa"/>
            <w:shd w:val="clear" w:color="auto" w:fill="FFFFFF" w:themeFill="background1"/>
          </w:tcPr>
          <w:p w14:paraId="33980FF8" w14:textId="77777777" w:rsidR="00F178C2" w:rsidRPr="00EB6DE8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BD3FC1" w14:paraId="6C7DBED9" w14:textId="77777777" w:rsidTr="007A6144">
        <w:tc>
          <w:tcPr>
            <w:tcW w:w="7797" w:type="dxa"/>
            <w:shd w:val="clear" w:color="auto" w:fill="FFFFFF" w:themeFill="background1"/>
          </w:tcPr>
          <w:p w14:paraId="5B732C77" w14:textId="77777777" w:rsidR="00F178C2" w:rsidRPr="00EB6DE8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BD3FC1" w14:paraId="00D75B4C" w14:textId="77777777" w:rsidTr="007A6144">
        <w:tc>
          <w:tcPr>
            <w:tcW w:w="7797" w:type="dxa"/>
            <w:shd w:val="clear" w:color="auto" w:fill="FFFFFF" w:themeFill="background1"/>
          </w:tcPr>
          <w:p w14:paraId="2F0F8112" w14:textId="77777777" w:rsidR="00F178C2" w:rsidRPr="00EB6DE8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BD3FC1" w14:paraId="106C2398" w14:textId="77777777" w:rsidTr="007A6144">
        <w:tc>
          <w:tcPr>
            <w:tcW w:w="7797" w:type="dxa"/>
            <w:shd w:val="clear" w:color="auto" w:fill="FFFFFF" w:themeFill="background1"/>
          </w:tcPr>
          <w:p w14:paraId="60D61839" w14:textId="77777777" w:rsidR="00F178C2" w:rsidRPr="00EB6DE8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BD3FC1" w14:paraId="13D100BC" w14:textId="77777777" w:rsidTr="007A6144">
        <w:tc>
          <w:tcPr>
            <w:tcW w:w="7797" w:type="dxa"/>
            <w:shd w:val="clear" w:color="auto" w:fill="FFFFFF" w:themeFill="background1"/>
          </w:tcPr>
          <w:p w14:paraId="1F9E37D7" w14:textId="77777777" w:rsidR="00F178C2" w:rsidRPr="00EB6DE8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BD3FC1" w14:paraId="673EF4B4" w14:textId="77777777" w:rsidTr="007A6144">
        <w:tc>
          <w:tcPr>
            <w:tcW w:w="7797" w:type="dxa"/>
            <w:shd w:val="clear" w:color="auto" w:fill="FFFFFF" w:themeFill="background1"/>
          </w:tcPr>
          <w:p w14:paraId="5415E6AA" w14:textId="77777777" w:rsidR="00F178C2" w:rsidRPr="00EB6DE8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BD3FC1" w14:paraId="790C1D1E" w14:textId="77777777" w:rsidTr="007A6144">
        <w:tc>
          <w:tcPr>
            <w:tcW w:w="7797" w:type="dxa"/>
            <w:shd w:val="clear" w:color="auto" w:fill="FFFFFF" w:themeFill="background1"/>
          </w:tcPr>
          <w:p w14:paraId="753E7B46" w14:textId="77777777" w:rsidR="00F178C2" w:rsidRPr="00EB6DE8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BD3FC1" w14:paraId="294592C7" w14:textId="77777777" w:rsidTr="007A6144">
        <w:tc>
          <w:tcPr>
            <w:tcW w:w="7797" w:type="dxa"/>
            <w:shd w:val="clear" w:color="auto" w:fill="FFFFFF" w:themeFill="background1"/>
          </w:tcPr>
          <w:p w14:paraId="60C60F4B" w14:textId="77777777" w:rsidR="00F178C2" w:rsidRPr="00EB6DE8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</w:tbl>
    <w:p w14:paraId="25BE16E0" w14:textId="6D1CB0A9" w:rsidR="00F178C2" w:rsidRPr="00EB6DE8" w:rsidRDefault="00F178C2">
      <w:pPr>
        <w:rPr>
          <w:lang w:val="uk-UA"/>
        </w:rPr>
      </w:pPr>
    </w:p>
    <w:tbl>
      <w:tblPr>
        <w:tblW w:w="765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5244"/>
        <w:gridCol w:w="426"/>
        <w:gridCol w:w="425"/>
        <w:gridCol w:w="425"/>
        <w:gridCol w:w="567"/>
      </w:tblGrid>
      <w:tr w:rsidR="00721E35" w:rsidRPr="00BD3FC1" w14:paraId="27AD7F87" w14:textId="77777777" w:rsidTr="00F178C2">
        <w:tc>
          <w:tcPr>
            <w:tcW w:w="568" w:type="dxa"/>
            <w:vAlign w:val="center"/>
          </w:tcPr>
          <w:p w14:paraId="1D7A51EB" w14:textId="4EAB8946" w:rsidR="00721E35" w:rsidRPr="00EB6DE8" w:rsidRDefault="00721E35" w:rsidP="00C7774F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EB6DE8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3.3</w:t>
            </w:r>
          </w:p>
        </w:tc>
        <w:tc>
          <w:tcPr>
            <w:tcW w:w="5244" w:type="dxa"/>
            <w:vAlign w:val="center"/>
          </w:tcPr>
          <w:p w14:paraId="00B23178" w14:textId="77777777" w:rsidR="00F178C2" w:rsidRPr="00EB6DE8" w:rsidRDefault="00F178C2" w:rsidP="00721E35">
            <w:pPr>
              <w:outlineLvl w:val="2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</w:pPr>
          </w:p>
          <w:p w14:paraId="49B567FE" w14:textId="69B1E7D6" w:rsidR="001F0739" w:rsidRPr="00EB6DE8" w:rsidRDefault="001F0739" w:rsidP="001F0739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Завдання 3. Аналіз</w:t>
            </w:r>
            <w:r w:rsidR="00396891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 </w:t>
            </w:r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навчального клінічного випадку</w:t>
            </w:r>
          </w:p>
          <w:p w14:paraId="4F6361ED" w14:textId="77777777" w:rsidR="001F0739" w:rsidRPr="00EB6DE8" w:rsidRDefault="001F0739" w:rsidP="001F0739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Мета: сформувати навички первинного аналізу психологічної інформації.</w:t>
            </w:r>
          </w:p>
          <w:p w14:paraId="32B09518" w14:textId="75A7EFD9" w:rsidR="001F0739" w:rsidRPr="00EB6DE8" w:rsidRDefault="001F0739" w:rsidP="001F0739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Завдання:</w:t>
            </w:r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br/>
              <w:t>Опрацювати запропонований викладачем або самостійно підібраний навчальний опис випадку людини з певними психологічними труднощами та визначити:</w:t>
            </w:r>
          </w:p>
          <w:p w14:paraId="3B5484F3" w14:textId="77777777" w:rsidR="001F0739" w:rsidRPr="00EB6DE8" w:rsidRDefault="001F0739" w:rsidP="001F0739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-які симптоми описані;</w:t>
            </w:r>
          </w:p>
          <w:p w14:paraId="347D1FD7" w14:textId="76840472" w:rsidR="001F0739" w:rsidRPr="00EB6DE8" w:rsidRDefault="001F0739" w:rsidP="001F0739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-які зміни поведінки або емоційного </w:t>
            </w:r>
            <w:r w:rsidR="00396891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с</w:t>
            </w:r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тану</w:t>
            </w:r>
            <w:r w:rsidR="00396891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 </w:t>
            </w:r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спостерігаються;</w:t>
            </w:r>
          </w:p>
          <w:p w14:paraId="3F3B5279" w14:textId="57444D9D" w:rsidR="001F0739" w:rsidRPr="00EB6DE8" w:rsidRDefault="001F0739" w:rsidP="001F0739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-які додаткові запитання доцільно</w:t>
            </w:r>
            <w:r w:rsidR="00396891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 </w:t>
            </w:r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поставити;</w:t>
            </w:r>
          </w:p>
          <w:p w14:paraId="61D7BDDA" w14:textId="77777777" w:rsidR="001F0739" w:rsidRPr="00EB6DE8" w:rsidRDefault="001F0739" w:rsidP="001F0739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-яку допомогу психолог може запропонувати;</w:t>
            </w:r>
          </w:p>
          <w:p w14:paraId="2C9B427E" w14:textId="77777777" w:rsidR="001F0739" w:rsidRPr="00EB6DE8" w:rsidRDefault="001F0739" w:rsidP="001F0739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-у яких випадках необхідне звернення до лікаря-психіатра.</w:t>
            </w:r>
          </w:p>
          <w:p w14:paraId="78A5779D" w14:textId="41FF1978" w:rsidR="00F178C2" w:rsidRPr="00EB6DE8" w:rsidRDefault="001F0739" w:rsidP="001F0739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</w:pPr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Результат: короткий письмовий аналіз випадку та висновок на 5–7</w:t>
            </w:r>
            <w:r w:rsidR="00396891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 </w:t>
            </w:r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речень</w:t>
            </w:r>
          </w:p>
        </w:tc>
        <w:tc>
          <w:tcPr>
            <w:tcW w:w="426" w:type="dxa"/>
            <w:vAlign w:val="center"/>
          </w:tcPr>
          <w:p w14:paraId="7EEABAAB" w14:textId="77777777" w:rsidR="00721E35" w:rsidRPr="00EB6DE8" w:rsidRDefault="00721E35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E081D0C" w14:textId="77777777" w:rsidR="00721E35" w:rsidRPr="00EB6DE8" w:rsidRDefault="00721E35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84F10A0" w14:textId="77777777" w:rsidR="00721E35" w:rsidRPr="00EB6DE8" w:rsidRDefault="00721E35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C3DBDF7" w14:textId="77777777" w:rsidR="00721E35" w:rsidRPr="00EB6DE8" w:rsidRDefault="00721E35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F0739" w:rsidRPr="00EB6DE8" w14:paraId="0861D8AF" w14:textId="77777777" w:rsidTr="009455C4">
        <w:tc>
          <w:tcPr>
            <w:tcW w:w="568" w:type="dxa"/>
            <w:vAlign w:val="center"/>
          </w:tcPr>
          <w:p w14:paraId="42F1C6B0" w14:textId="7E9E3A9E" w:rsidR="001F0739" w:rsidRPr="00EB6DE8" w:rsidRDefault="001F0739" w:rsidP="001F073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EB6DE8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4</w:t>
            </w:r>
          </w:p>
        </w:tc>
        <w:tc>
          <w:tcPr>
            <w:tcW w:w="7087" w:type="dxa"/>
            <w:gridSpan w:val="5"/>
            <w:vAlign w:val="center"/>
          </w:tcPr>
          <w:p w14:paraId="00C45E49" w14:textId="294868BC" w:rsidR="001F0739" w:rsidRPr="00EB6DE8" w:rsidRDefault="00EB6DE8" w:rsidP="00EB6DE8">
            <w:pPr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</w:pPr>
            <w:r w:rsidRPr="00EB6DE8"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val="uk-UA" w:eastAsia="ru-RU"/>
              </w:rPr>
              <w:t>Міжособистісне спілкування</w:t>
            </w:r>
          </w:p>
        </w:tc>
      </w:tr>
      <w:tr w:rsidR="00721E35" w:rsidRPr="00BD3FC1" w14:paraId="5FC41F2F" w14:textId="77777777" w:rsidTr="00F178C2">
        <w:tc>
          <w:tcPr>
            <w:tcW w:w="568" w:type="dxa"/>
            <w:vAlign w:val="center"/>
          </w:tcPr>
          <w:p w14:paraId="2D76CB4A" w14:textId="48524E86" w:rsidR="00721E35" w:rsidRPr="00EB6DE8" w:rsidRDefault="00EB6DE8" w:rsidP="00C7774F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EB6DE8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4.1</w:t>
            </w:r>
          </w:p>
        </w:tc>
        <w:tc>
          <w:tcPr>
            <w:tcW w:w="5244" w:type="dxa"/>
            <w:vAlign w:val="center"/>
          </w:tcPr>
          <w:p w14:paraId="0E8CB37F" w14:textId="77777777" w:rsidR="00EB6DE8" w:rsidRPr="00EB6DE8" w:rsidRDefault="00EB6DE8" w:rsidP="00EB6DE8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1. Спостереження за міжособистісним спілкуванням</w:t>
            </w:r>
          </w:p>
          <w:p w14:paraId="46CEC05D" w14:textId="77777777" w:rsidR="00EB6DE8" w:rsidRPr="00EB6DE8" w:rsidRDefault="00EB6DE8" w:rsidP="00EB6DE8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Мета: навчитися визначати особливості вербального та невербального спілкування.</w:t>
            </w:r>
          </w:p>
          <w:p w14:paraId="04B69697" w14:textId="638BA0A1" w:rsidR="00EB6DE8" w:rsidRPr="00EB6DE8" w:rsidRDefault="00EB6DE8" w:rsidP="00EB6DE8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Завдання :</w:t>
            </w:r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br/>
              <w:t>Поспостерігати за спілкуванням двох або більше людей під час навчання, роботи чи повсякденної взаємодії та визначити:</w:t>
            </w:r>
          </w:p>
          <w:p w14:paraId="6BBBDA6C" w14:textId="77777777" w:rsidR="00EB6DE8" w:rsidRPr="00EB6DE8" w:rsidRDefault="00EB6DE8" w:rsidP="00EB6DE8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-як люди починають і підтримують розмову;</w:t>
            </w:r>
          </w:p>
          <w:p w14:paraId="20B74A96" w14:textId="77777777" w:rsidR="00EB6DE8" w:rsidRPr="00EB6DE8" w:rsidRDefault="00EB6DE8" w:rsidP="00EB6DE8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-які використовують вербальні засоби спілкування;</w:t>
            </w:r>
          </w:p>
          <w:p w14:paraId="32B51EF4" w14:textId="77777777" w:rsidR="00EB6DE8" w:rsidRPr="00EB6DE8" w:rsidRDefault="00EB6DE8" w:rsidP="00EB6DE8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-які невербальні прояви спостерігаються (жести, міміка, погляд, інтонація);</w:t>
            </w:r>
          </w:p>
          <w:p w14:paraId="697154E6" w14:textId="77777777" w:rsidR="00EB6DE8" w:rsidRPr="00EB6DE8" w:rsidRDefault="00EB6DE8" w:rsidP="00EB6DE8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-чи виникають труднощі або непорозуміння.</w:t>
            </w:r>
          </w:p>
          <w:p w14:paraId="4161B232" w14:textId="5528FC6B" w:rsidR="00F178C2" w:rsidRPr="00396891" w:rsidRDefault="00EB6DE8" w:rsidP="00396891">
            <w:pPr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uk-UA" w:eastAsia="ru-RU"/>
              </w:rPr>
            </w:pPr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Результат: коротко описати ситуацію та зробити висновок про ефективність спілкування</w:t>
            </w:r>
            <w:r w:rsidRPr="00EB6DE8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uk-UA" w:eastAsia="ru-RU"/>
              </w:rPr>
              <w:t>.</w:t>
            </w:r>
          </w:p>
        </w:tc>
        <w:tc>
          <w:tcPr>
            <w:tcW w:w="426" w:type="dxa"/>
            <w:vAlign w:val="center"/>
          </w:tcPr>
          <w:p w14:paraId="5BFDF99C" w14:textId="77777777" w:rsidR="00721E35" w:rsidRPr="00EB6DE8" w:rsidRDefault="00721E35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95DC085" w14:textId="77777777" w:rsidR="00721E35" w:rsidRPr="00EB6DE8" w:rsidRDefault="00721E35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CAF88E7" w14:textId="77777777" w:rsidR="00721E35" w:rsidRPr="00EB6DE8" w:rsidRDefault="00721E35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5523F6E9" w14:textId="77777777" w:rsidR="00721E35" w:rsidRPr="00EB6DE8" w:rsidRDefault="00721E35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EB6DE8" w:rsidRPr="00BD3FC1" w14:paraId="457BCFD3" w14:textId="77777777" w:rsidTr="00F178C2">
        <w:tc>
          <w:tcPr>
            <w:tcW w:w="568" w:type="dxa"/>
            <w:vAlign w:val="center"/>
          </w:tcPr>
          <w:p w14:paraId="5AEAB4A2" w14:textId="5803CCA0" w:rsidR="00EB6DE8" w:rsidRPr="00EB6DE8" w:rsidRDefault="00EB6DE8" w:rsidP="00C7774F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EB6DE8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4.2</w:t>
            </w:r>
          </w:p>
        </w:tc>
        <w:tc>
          <w:tcPr>
            <w:tcW w:w="5244" w:type="dxa"/>
            <w:vAlign w:val="center"/>
          </w:tcPr>
          <w:p w14:paraId="0D18F9E9" w14:textId="77777777" w:rsidR="00EB6DE8" w:rsidRPr="00EB6DE8" w:rsidRDefault="00EB6DE8" w:rsidP="00EB6DE8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2. Відпрацювання навичок активного слухання</w:t>
            </w:r>
          </w:p>
          <w:p w14:paraId="12381CCA" w14:textId="77777777" w:rsidR="00EB6DE8" w:rsidRPr="00EB6DE8" w:rsidRDefault="00EB6DE8" w:rsidP="00EB6DE8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Мета: сформувати навички уважного та конструктивного слухання співрозмовника.</w:t>
            </w:r>
          </w:p>
          <w:p w14:paraId="0DB53BA1" w14:textId="77777777" w:rsidR="00EB6DE8" w:rsidRPr="00EB6DE8" w:rsidRDefault="00EB6DE8" w:rsidP="00EB6DE8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Завдання :</w:t>
            </w:r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br/>
              <w:t>Під час розмови з партнером застосувати такі прийоми:</w:t>
            </w:r>
          </w:p>
          <w:p w14:paraId="6610D8B2" w14:textId="77777777" w:rsidR="00396891" w:rsidRDefault="00EB6DE8" w:rsidP="00396891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-не перебивати співрозмовника;</w:t>
            </w:r>
          </w:p>
          <w:p w14:paraId="09D5D4DE" w14:textId="2F5606F9" w:rsidR="00396891" w:rsidRPr="00EB6DE8" w:rsidRDefault="00396891" w:rsidP="00396891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-підтримувати зоровий контакт;</w:t>
            </w:r>
          </w:p>
          <w:p w14:paraId="6B540710" w14:textId="77777777" w:rsidR="00396891" w:rsidRPr="00EB6DE8" w:rsidRDefault="00396891" w:rsidP="00396891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-ставити уточнювальні запитання;</w:t>
            </w:r>
          </w:p>
          <w:p w14:paraId="043401FA" w14:textId="77777777" w:rsidR="00396891" w:rsidRPr="00EB6DE8" w:rsidRDefault="00396891" w:rsidP="00396891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lastRenderedPageBreak/>
              <w:t>-перефразовувати почуте;</w:t>
            </w:r>
          </w:p>
          <w:p w14:paraId="5A3C8439" w14:textId="77777777" w:rsidR="00396891" w:rsidRPr="00EB6DE8" w:rsidRDefault="00396891" w:rsidP="00396891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-коротко підсумовувати основні думки співрозмовника.</w:t>
            </w:r>
          </w:p>
          <w:p w14:paraId="79208570" w14:textId="23AAEE08" w:rsidR="00EB6DE8" w:rsidRPr="00EB6DE8" w:rsidRDefault="00396891" w:rsidP="00EB6DE8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Результат: описати, які прийоми були використані, та зазначити, що допомагало або заважало ефективному спілкуванню.</w:t>
            </w:r>
          </w:p>
        </w:tc>
        <w:tc>
          <w:tcPr>
            <w:tcW w:w="426" w:type="dxa"/>
            <w:vAlign w:val="center"/>
          </w:tcPr>
          <w:p w14:paraId="6FAC0AAD" w14:textId="77777777" w:rsidR="00EB6DE8" w:rsidRPr="00EB6DE8" w:rsidRDefault="00EB6DE8" w:rsidP="00EB6DE8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</w:p>
        </w:tc>
        <w:tc>
          <w:tcPr>
            <w:tcW w:w="425" w:type="dxa"/>
            <w:vAlign w:val="center"/>
          </w:tcPr>
          <w:p w14:paraId="36228BC1" w14:textId="77777777" w:rsidR="00EB6DE8" w:rsidRPr="00EB6DE8" w:rsidRDefault="00EB6DE8" w:rsidP="00EB6DE8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</w:p>
        </w:tc>
        <w:tc>
          <w:tcPr>
            <w:tcW w:w="425" w:type="dxa"/>
            <w:vAlign w:val="center"/>
          </w:tcPr>
          <w:p w14:paraId="66583D28" w14:textId="77777777" w:rsidR="00EB6DE8" w:rsidRPr="00EB6DE8" w:rsidRDefault="00EB6DE8" w:rsidP="00EB6DE8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</w:p>
        </w:tc>
        <w:tc>
          <w:tcPr>
            <w:tcW w:w="567" w:type="dxa"/>
            <w:vAlign w:val="center"/>
          </w:tcPr>
          <w:p w14:paraId="622F23C3" w14:textId="77777777" w:rsidR="00EB6DE8" w:rsidRPr="00EB6DE8" w:rsidRDefault="00EB6DE8" w:rsidP="00EB6DE8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</w:p>
        </w:tc>
      </w:tr>
      <w:tr w:rsidR="00F178C2" w:rsidRPr="00BD3FC1" w14:paraId="75D49944" w14:textId="77777777" w:rsidTr="00F178C2">
        <w:tc>
          <w:tcPr>
            <w:tcW w:w="568" w:type="dxa"/>
            <w:vAlign w:val="center"/>
          </w:tcPr>
          <w:p w14:paraId="1B122A8B" w14:textId="43218FB9" w:rsidR="00F178C2" w:rsidRPr="00EB6DE8" w:rsidRDefault="00F178C2" w:rsidP="00C7774F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EB6DE8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4.</w:t>
            </w:r>
            <w:r w:rsidR="00BF503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</w:t>
            </w:r>
          </w:p>
        </w:tc>
        <w:tc>
          <w:tcPr>
            <w:tcW w:w="5244" w:type="dxa"/>
            <w:vAlign w:val="center"/>
          </w:tcPr>
          <w:p w14:paraId="1712BD29" w14:textId="3456909C" w:rsidR="00EB6DE8" w:rsidRPr="00EB6DE8" w:rsidRDefault="00EB6DE8" w:rsidP="00EB6DE8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3. Аналіз конфліктної ситуації</w:t>
            </w:r>
          </w:p>
          <w:p w14:paraId="44EF8A5D" w14:textId="77777777" w:rsidR="00EB6DE8" w:rsidRPr="00EB6DE8" w:rsidRDefault="00EB6DE8" w:rsidP="00EB6DE8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Мета: навчитися аналізувати причини міжособистісних конфліктів та способи їх вирішення.</w:t>
            </w:r>
          </w:p>
          <w:p w14:paraId="349BDBAA" w14:textId="46A95B08" w:rsidR="00EB6DE8" w:rsidRPr="00EB6DE8" w:rsidRDefault="00EB6DE8" w:rsidP="00EB6DE8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Завдання:</w:t>
            </w:r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br/>
              <w:t>Обрати реальну або навчальну ситуацію непорозуміння між людьми та визначити:</w:t>
            </w:r>
          </w:p>
          <w:p w14:paraId="5A46E658" w14:textId="77777777" w:rsidR="00EB6DE8" w:rsidRPr="00EB6DE8" w:rsidRDefault="00EB6DE8" w:rsidP="00EB6DE8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-причину конфлікту;</w:t>
            </w:r>
          </w:p>
          <w:p w14:paraId="6CFF92C9" w14:textId="77777777" w:rsidR="00EB6DE8" w:rsidRPr="00EB6DE8" w:rsidRDefault="00EB6DE8" w:rsidP="00EB6DE8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-позиції та інтереси учасників;</w:t>
            </w:r>
          </w:p>
          <w:p w14:paraId="23AF1A8A" w14:textId="77777777" w:rsidR="00EB6DE8" w:rsidRPr="00EB6DE8" w:rsidRDefault="00EB6DE8" w:rsidP="00EB6DE8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-емоції, які виникали під час спілкування;</w:t>
            </w:r>
          </w:p>
          <w:p w14:paraId="0F99DACE" w14:textId="77777777" w:rsidR="00EB6DE8" w:rsidRPr="00EB6DE8" w:rsidRDefault="00EB6DE8" w:rsidP="00EB6DE8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-помилки у спілкуванні;</w:t>
            </w:r>
          </w:p>
          <w:p w14:paraId="1C6BCCEE" w14:textId="77777777" w:rsidR="00EB6DE8" w:rsidRPr="00EB6DE8" w:rsidRDefault="00EB6DE8" w:rsidP="00EB6DE8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-можливі способи конструктивного вирішення ситуації.</w:t>
            </w:r>
          </w:p>
          <w:p w14:paraId="22F6CFD1" w14:textId="119902E3" w:rsidR="00F178C2" w:rsidRPr="00EB6DE8" w:rsidRDefault="00EB6DE8" w:rsidP="00396891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Результат: скласти короткий аналіз ситуації та запропонувати 2–3 способи покращення взаємодії між учасниками.</w:t>
            </w:r>
          </w:p>
        </w:tc>
        <w:tc>
          <w:tcPr>
            <w:tcW w:w="426" w:type="dxa"/>
            <w:vAlign w:val="center"/>
          </w:tcPr>
          <w:p w14:paraId="718F5D0A" w14:textId="77777777" w:rsidR="00F178C2" w:rsidRPr="00EB6DE8" w:rsidRDefault="00F178C2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3F139DA" w14:textId="77777777" w:rsidR="00F178C2" w:rsidRPr="00EB6DE8" w:rsidRDefault="00F178C2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845255A" w14:textId="77777777" w:rsidR="00F178C2" w:rsidRPr="00EB6DE8" w:rsidRDefault="00F178C2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FB6E0A3" w14:textId="77777777" w:rsidR="00F178C2" w:rsidRPr="00EB6DE8" w:rsidRDefault="00F178C2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</w:tbl>
    <w:p w14:paraId="618588F4" w14:textId="77777777" w:rsidR="00C7774F" w:rsidRDefault="00C7774F" w:rsidP="00C7774F">
      <w:pPr>
        <w:rPr>
          <w:rFonts w:ascii="Times New Roman" w:hAnsi="Times New Roman" w:cs="Times New Roman"/>
          <w:b/>
          <w:sz w:val="22"/>
          <w:szCs w:val="22"/>
          <w:lang w:val="uk-UA"/>
        </w:rPr>
      </w:pPr>
    </w:p>
    <w:p w14:paraId="37853ED9" w14:textId="77777777" w:rsidR="00396891" w:rsidRPr="00EB6DE8" w:rsidRDefault="00396891" w:rsidP="00C7774F">
      <w:pPr>
        <w:rPr>
          <w:rFonts w:ascii="Times New Roman" w:hAnsi="Times New Roman" w:cs="Times New Roman"/>
          <w:b/>
          <w:sz w:val="22"/>
          <w:szCs w:val="22"/>
          <w:lang w:val="uk-UA"/>
        </w:rPr>
      </w:pPr>
    </w:p>
    <w:p w14:paraId="45B0033F" w14:textId="77777777" w:rsidR="00EB6DE8" w:rsidRPr="00EB6DE8" w:rsidRDefault="00EB6DE8" w:rsidP="00EB6DE8">
      <w:pPr>
        <w:ind w:left="142"/>
        <w:rPr>
          <w:rFonts w:ascii="Times New Roman" w:hAnsi="Times New Roman" w:cs="Times New Roman"/>
          <w:sz w:val="22"/>
          <w:szCs w:val="22"/>
          <w:lang w:val="uk-UA"/>
        </w:rPr>
      </w:pPr>
      <w:r w:rsidRPr="00EB6DE8">
        <w:rPr>
          <w:rFonts w:ascii="Times New Roman" w:hAnsi="Times New Roman" w:cs="Times New Roman"/>
          <w:sz w:val="22"/>
          <w:szCs w:val="22"/>
          <w:lang w:val="uk-UA"/>
        </w:rPr>
        <w:t>Керівники:</w:t>
      </w:r>
    </w:p>
    <w:p w14:paraId="0C796E3E" w14:textId="77777777" w:rsidR="00EB6DE8" w:rsidRPr="00EB6DE8" w:rsidRDefault="00EB6DE8" w:rsidP="00EB6DE8">
      <w:pPr>
        <w:rPr>
          <w:rFonts w:ascii="Times New Roman" w:hAnsi="Times New Roman" w:cs="Times New Roman"/>
          <w:sz w:val="22"/>
          <w:szCs w:val="22"/>
          <w:lang w:val="uk-UA"/>
        </w:rPr>
      </w:pPr>
    </w:p>
    <w:p w14:paraId="2986F8A5" w14:textId="77777777" w:rsidR="00EB6DE8" w:rsidRPr="00EB6DE8" w:rsidRDefault="00EB6DE8" w:rsidP="00EB6DE8">
      <w:pPr>
        <w:rPr>
          <w:rFonts w:ascii="Times New Roman" w:hAnsi="Times New Roman" w:cs="Times New Roman"/>
          <w:sz w:val="22"/>
          <w:szCs w:val="22"/>
          <w:lang w:val="uk-UA"/>
        </w:rPr>
      </w:pPr>
      <w:r w:rsidRPr="00EB6DE8">
        <w:rPr>
          <w:rFonts w:ascii="Times New Roman" w:hAnsi="Times New Roman" w:cs="Times New Roman"/>
          <w:sz w:val="22"/>
          <w:szCs w:val="22"/>
          <w:lang w:val="uk-UA"/>
        </w:rPr>
        <w:t>від вищого навчального закладу          ________            __________________</w:t>
      </w:r>
    </w:p>
    <w:p w14:paraId="39FDADA8" w14:textId="77777777" w:rsidR="00EB6DE8" w:rsidRPr="00EB6DE8" w:rsidRDefault="00EB6DE8" w:rsidP="00EB6DE8">
      <w:pPr>
        <w:rPr>
          <w:rFonts w:ascii="Times New Roman" w:hAnsi="Times New Roman" w:cs="Times New Roman"/>
          <w:sz w:val="22"/>
          <w:szCs w:val="22"/>
          <w:lang w:val="uk-UA"/>
        </w:rPr>
      </w:pPr>
      <w:r w:rsidRPr="00EB6DE8">
        <w:rPr>
          <w:rFonts w:ascii="Times New Roman" w:hAnsi="Times New Roman" w:cs="Times New Roman"/>
          <w:sz w:val="22"/>
          <w:szCs w:val="22"/>
          <w:lang w:val="uk-UA"/>
        </w:rPr>
        <w:t>(підпис)                          (прізвище та ініціали)</w:t>
      </w:r>
    </w:p>
    <w:p w14:paraId="53FBC618" w14:textId="77777777" w:rsidR="00EB6DE8" w:rsidRPr="00EB6DE8" w:rsidRDefault="00EB6DE8" w:rsidP="00EB6DE8">
      <w:pPr>
        <w:rPr>
          <w:rFonts w:ascii="Times New Roman" w:hAnsi="Times New Roman" w:cs="Times New Roman"/>
          <w:sz w:val="22"/>
          <w:szCs w:val="22"/>
          <w:lang w:val="uk-UA"/>
        </w:rPr>
      </w:pPr>
    </w:p>
    <w:p w14:paraId="7CEB6C2B" w14:textId="77777777" w:rsidR="00EB6DE8" w:rsidRPr="00EB6DE8" w:rsidRDefault="00EB6DE8" w:rsidP="00EB6DE8">
      <w:pPr>
        <w:rPr>
          <w:rFonts w:ascii="Times New Roman" w:hAnsi="Times New Roman" w:cs="Times New Roman"/>
          <w:sz w:val="22"/>
          <w:szCs w:val="22"/>
          <w:lang w:val="uk-UA"/>
        </w:rPr>
      </w:pPr>
    </w:p>
    <w:p w14:paraId="6EA1AB93" w14:textId="77777777" w:rsidR="00EB6DE8" w:rsidRPr="00EB6DE8" w:rsidRDefault="00EB6DE8" w:rsidP="00EB6DE8">
      <w:pPr>
        <w:rPr>
          <w:rFonts w:ascii="Times New Roman" w:hAnsi="Times New Roman" w:cs="Times New Roman"/>
          <w:sz w:val="22"/>
          <w:szCs w:val="22"/>
          <w:lang w:val="uk-UA"/>
        </w:rPr>
      </w:pPr>
      <w:r w:rsidRPr="00EB6DE8">
        <w:rPr>
          <w:rFonts w:ascii="Times New Roman" w:hAnsi="Times New Roman" w:cs="Times New Roman"/>
          <w:sz w:val="22"/>
          <w:szCs w:val="22"/>
          <w:lang w:val="uk-UA"/>
        </w:rPr>
        <w:t>від підприємства, організації, установи   _______              _________________</w:t>
      </w:r>
    </w:p>
    <w:p w14:paraId="4B400D47" w14:textId="77777777" w:rsidR="00EB6DE8" w:rsidRPr="00EB6DE8" w:rsidRDefault="00EB6DE8" w:rsidP="00EB6DE8">
      <w:pPr>
        <w:rPr>
          <w:rFonts w:ascii="Times New Roman" w:hAnsi="Times New Roman" w:cs="Times New Roman"/>
          <w:sz w:val="22"/>
          <w:szCs w:val="22"/>
          <w:lang w:val="uk-UA"/>
        </w:rPr>
      </w:pPr>
      <w:r w:rsidRPr="00EB6DE8">
        <w:rPr>
          <w:rFonts w:ascii="Times New Roman" w:hAnsi="Times New Roman" w:cs="Times New Roman"/>
          <w:sz w:val="22"/>
          <w:szCs w:val="22"/>
          <w:lang w:val="uk-UA"/>
        </w:rPr>
        <w:t xml:space="preserve">                                                                                                   (підпис)                          (прізвище та ініціали)     </w:t>
      </w:r>
    </w:p>
    <w:p w14:paraId="734A45C4" w14:textId="77777777" w:rsidR="00EB6DE8" w:rsidRPr="00EB6DE8" w:rsidRDefault="00EB6DE8" w:rsidP="00EB6DE8">
      <w:pPr>
        <w:rPr>
          <w:lang w:val="uk-UA"/>
        </w:rPr>
      </w:pPr>
    </w:p>
    <w:p w14:paraId="03635C67" w14:textId="77777777" w:rsidR="00EB6DE8" w:rsidRDefault="00EB6DE8" w:rsidP="00EB6DE8">
      <w:pPr>
        <w:rPr>
          <w:lang w:val="uk-UA"/>
        </w:rPr>
      </w:pPr>
    </w:p>
    <w:p w14:paraId="45EBD99E" w14:textId="77777777" w:rsidR="00396891" w:rsidRDefault="00396891" w:rsidP="00EB6DE8">
      <w:pPr>
        <w:rPr>
          <w:lang w:val="uk-UA"/>
        </w:rPr>
      </w:pPr>
    </w:p>
    <w:p w14:paraId="2EC509AD" w14:textId="77777777" w:rsidR="00396891" w:rsidRDefault="00396891" w:rsidP="00EB6DE8">
      <w:pPr>
        <w:rPr>
          <w:lang w:val="uk-UA"/>
        </w:rPr>
      </w:pPr>
    </w:p>
    <w:p w14:paraId="1C262839" w14:textId="77777777" w:rsidR="00396891" w:rsidRDefault="00396891" w:rsidP="00EB6DE8">
      <w:pPr>
        <w:rPr>
          <w:lang w:val="uk-UA"/>
        </w:rPr>
      </w:pPr>
    </w:p>
    <w:p w14:paraId="1D67CDEB" w14:textId="77777777" w:rsidR="00396891" w:rsidRPr="00EB6DE8" w:rsidRDefault="00396891" w:rsidP="00EB6DE8">
      <w:pPr>
        <w:rPr>
          <w:lang w:val="uk-UA"/>
        </w:rPr>
      </w:pPr>
    </w:p>
    <w:p w14:paraId="0AB0CD16" w14:textId="77777777" w:rsidR="00EB6DE8" w:rsidRPr="00EB6DE8" w:rsidRDefault="00EB6DE8" w:rsidP="00C7774F">
      <w:pPr>
        <w:rPr>
          <w:rFonts w:ascii="Times New Roman" w:hAnsi="Times New Roman" w:cs="Times New Roman"/>
          <w:b/>
          <w:sz w:val="22"/>
          <w:szCs w:val="22"/>
          <w:lang w:val="uk-UA"/>
        </w:rPr>
      </w:pPr>
    </w:p>
    <w:p w14:paraId="472977CB" w14:textId="77777777" w:rsidR="00EB6DE8" w:rsidRPr="00EB6DE8" w:rsidRDefault="00EB6DE8" w:rsidP="00C7774F">
      <w:pPr>
        <w:rPr>
          <w:rFonts w:ascii="Times New Roman" w:hAnsi="Times New Roman" w:cs="Times New Roman"/>
          <w:b/>
          <w:sz w:val="22"/>
          <w:szCs w:val="22"/>
          <w:lang w:val="uk-UA"/>
        </w:rPr>
      </w:pPr>
    </w:p>
    <w:p w14:paraId="2E852A2E" w14:textId="77777777" w:rsidR="00EB6DE8" w:rsidRPr="00EB6DE8" w:rsidRDefault="00EB6DE8" w:rsidP="00C7774F">
      <w:pPr>
        <w:rPr>
          <w:rFonts w:ascii="Times New Roman" w:hAnsi="Times New Roman" w:cs="Times New Roman"/>
          <w:b/>
          <w:sz w:val="22"/>
          <w:szCs w:val="22"/>
          <w:lang w:val="uk-UA"/>
        </w:rPr>
      </w:pPr>
    </w:p>
    <w:tbl>
      <w:tblPr>
        <w:tblW w:w="765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54"/>
      </w:tblGrid>
      <w:tr w:rsidR="00C7774F" w:rsidRPr="00BD3FC1" w14:paraId="6A15FD9B" w14:textId="77777777" w:rsidTr="00721E35">
        <w:tc>
          <w:tcPr>
            <w:tcW w:w="7654" w:type="dxa"/>
            <w:shd w:val="clear" w:color="auto" w:fill="FFFFFF" w:themeFill="background1"/>
          </w:tcPr>
          <w:p w14:paraId="7D02A8E3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EB6DE8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Робочі записи під час практичного навчання</w:t>
            </w:r>
          </w:p>
        </w:tc>
      </w:tr>
      <w:tr w:rsidR="00C7774F" w:rsidRPr="00BD3FC1" w14:paraId="213FF248" w14:textId="77777777" w:rsidTr="00721E35">
        <w:tc>
          <w:tcPr>
            <w:tcW w:w="7654" w:type="dxa"/>
            <w:shd w:val="clear" w:color="auto" w:fill="FFFFFF" w:themeFill="background1"/>
          </w:tcPr>
          <w:p w14:paraId="68AF1EDD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BD3FC1" w14:paraId="51D4D896" w14:textId="77777777" w:rsidTr="00721E35">
        <w:tc>
          <w:tcPr>
            <w:tcW w:w="7654" w:type="dxa"/>
            <w:shd w:val="clear" w:color="auto" w:fill="FFFFFF" w:themeFill="background1"/>
          </w:tcPr>
          <w:p w14:paraId="2D3E8082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BD3FC1" w14:paraId="42D9D515" w14:textId="77777777" w:rsidTr="00721E35">
        <w:tc>
          <w:tcPr>
            <w:tcW w:w="7654" w:type="dxa"/>
            <w:shd w:val="clear" w:color="auto" w:fill="FFFFFF" w:themeFill="background1"/>
          </w:tcPr>
          <w:p w14:paraId="6D85D8C4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BD3FC1" w14:paraId="0AF7A2EC" w14:textId="77777777" w:rsidTr="00721E35">
        <w:tc>
          <w:tcPr>
            <w:tcW w:w="7654" w:type="dxa"/>
            <w:shd w:val="clear" w:color="auto" w:fill="FFFFFF" w:themeFill="background1"/>
          </w:tcPr>
          <w:p w14:paraId="39D06677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BD3FC1" w14:paraId="6D5DEE2A" w14:textId="77777777" w:rsidTr="00721E35">
        <w:tc>
          <w:tcPr>
            <w:tcW w:w="7654" w:type="dxa"/>
            <w:shd w:val="clear" w:color="auto" w:fill="FFFFFF" w:themeFill="background1"/>
          </w:tcPr>
          <w:p w14:paraId="5931FA58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BD3FC1" w14:paraId="13A24CB1" w14:textId="77777777" w:rsidTr="00721E35">
        <w:tc>
          <w:tcPr>
            <w:tcW w:w="7654" w:type="dxa"/>
            <w:shd w:val="clear" w:color="auto" w:fill="FFFFFF" w:themeFill="background1"/>
          </w:tcPr>
          <w:p w14:paraId="4786A630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BD3FC1" w14:paraId="3CF992FD" w14:textId="77777777" w:rsidTr="00721E35">
        <w:tc>
          <w:tcPr>
            <w:tcW w:w="7654" w:type="dxa"/>
            <w:shd w:val="clear" w:color="auto" w:fill="FFFFFF" w:themeFill="background1"/>
          </w:tcPr>
          <w:p w14:paraId="5464E031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BD3FC1" w14:paraId="149D6CAD" w14:textId="77777777" w:rsidTr="00721E35">
        <w:tc>
          <w:tcPr>
            <w:tcW w:w="7654" w:type="dxa"/>
            <w:shd w:val="clear" w:color="auto" w:fill="FFFFFF" w:themeFill="background1"/>
          </w:tcPr>
          <w:p w14:paraId="4D88CFEC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BD3FC1" w14:paraId="2F7C563B" w14:textId="77777777" w:rsidTr="00721E35">
        <w:tc>
          <w:tcPr>
            <w:tcW w:w="7654" w:type="dxa"/>
            <w:shd w:val="clear" w:color="auto" w:fill="FFFFFF" w:themeFill="background1"/>
          </w:tcPr>
          <w:p w14:paraId="765ED773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BD3FC1" w14:paraId="6833E3E9" w14:textId="77777777" w:rsidTr="00721E35">
        <w:tc>
          <w:tcPr>
            <w:tcW w:w="7654" w:type="dxa"/>
            <w:shd w:val="clear" w:color="auto" w:fill="FFFFFF" w:themeFill="background1"/>
          </w:tcPr>
          <w:p w14:paraId="5004EE39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BD3FC1" w14:paraId="11BA3522" w14:textId="77777777" w:rsidTr="00721E35">
        <w:tc>
          <w:tcPr>
            <w:tcW w:w="7654" w:type="dxa"/>
            <w:shd w:val="clear" w:color="auto" w:fill="FFFFFF" w:themeFill="background1"/>
          </w:tcPr>
          <w:p w14:paraId="29BB4E5E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BD3FC1" w14:paraId="03A13820" w14:textId="77777777" w:rsidTr="00721E35">
        <w:tc>
          <w:tcPr>
            <w:tcW w:w="7654" w:type="dxa"/>
            <w:shd w:val="clear" w:color="auto" w:fill="FFFFFF" w:themeFill="background1"/>
          </w:tcPr>
          <w:p w14:paraId="2F9509AF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BD3FC1" w14:paraId="2E52F33A" w14:textId="77777777" w:rsidTr="00721E35">
        <w:tc>
          <w:tcPr>
            <w:tcW w:w="7654" w:type="dxa"/>
            <w:shd w:val="clear" w:color="auto" w:fill="FFFFFF" w:themeFill="background1"/>
          </w:tcPr>
          <w:p w14:paraId="5AF2C3EB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BD3FC1" w14:paraId="0B158B34" w14:textId="77777777" w:rsidTr="00721E35">
        <w:tc>
          <w:tcPr>
            <w:tcW w:w="7654" w:type="dxa"/>
            <w:shd w:val="clear" w:color="auto" w:fill="FFFFFF" w:themeFill="background1"/>
          </w:tcPr>
          <w:p w14:paraId="3F49BE47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BD3FC1" w14:paraId="4D8D4807" w14:textId="77777777" w:rsidTr="00721E35">
        <w:tc>
          <w:tcPr>
            <w:tcW w:w="7654" w:type="dxa"/>
            <w:shd w:val="clear" w:color="auto" w:fill="FFFFFF" w:themeFill="background1"/>
          </w:tcPr>
          <w:p w14:paraId="548A0276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BD3FC1" w14:paraId="678FEC39" w14:textId="77777777" w:rsidTr="00721E35">
        <w:tc>
          <w:tcPr>
            <w:tcW w:w="7654" w:type="dxa"/>
            <w:shd w:val="clear" w:color="auto" w:fill="FFFFFF" w:themeFill="background1"/>
          </w:tcPr>
          <w:p w14:paraId="4011023E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BD3FC1" w14:paraId="463A52AA" w14:textId="77777777" w:rsidTr="00721E35">
        <w:tc>
          <w:tcPr>
            <w:tcW w:w="7654" w:type="dxa"/>
            <w:shd w:val="clear" w:color="auto" w:fill="FFFFFF" w:themeFill="background1"/>
          </w:tcPr>
          <w:p w14:paraId="17662F89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BD3FC1" w14:paraId="0B9BE6E4" w14:textId="77777777" w:rsidTr="00721E35">
        <w:tc>
          <w:tcPr>
            <w:tcW w:w="7654" w:type="dxa"/>
            <w:shd w:val="clear" w:color="auto" w:fill="FFFFFF" w:themeFill="background1"/>
          </w:tcPr>
          <w:p w14:paraId="468230EE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BD3FC1" w14:paraId="41DB2BE7" w14:textId="77777777" w:rsidTr="00721E35">
        <w:tc>
          <w:tcPr>
            <w:tcW w:w="7654" w:type="dxa"/>
            <w:shd w:val="clear" w:color="auto" w:fill="FFFFFF" w:themeFill="background1"/>
          </w:tcPr>
          <w:p w14:paraId="76F576CA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BD3FC1" w14:paraId="1FA0E541" w14:textId="77777777" w:rsidTr="00721E35">
        <w:tc>
          <w:tcPr>
            <w:tcW w:w="7654" w:type="dxa"/>
            <w:shd w:val="clear" w:color="auto" w:fill="FFFFFF" w:themeFill="background1"/>
          </w:tcPr>
          <w:p w14:paraId="103014F6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BD3FC1" w14:paraId="43A3B886" w14:textId="77777777" w:rsidTr="00721E35">
        <w:tc>
          <w:tcPr>
            <w:tcW w:w="7654" w:type="dxa"/>
            <w:shd w:val="clear" w:color="auto" w:fill="FFFFFF" w:themeFill="background1"/>
          </w:tcPr>
          <w:p w14:paraId="7A87B7D1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BD3FC1" w14:paraId="1ADD38DB" w14:textId="77777777" w:rsidTr="00721E35">
        <w:tc>
          <w:tcPr>
            <w:tcW w:w="7654" w:type="dxa"/>
            <w:shd w:val="clear" w:color="auto" w:fill="FFFFFF" w:themeFill="background1"/>
          </w:tcPr>
          <w:p w14:paraId="7AEAC039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BD3FC1" w14:paraId="6E7572E7" w14:textId="77777777" w:rsidTr="00721E35">
        <w:tc>
          <w:tcPr>
            <w:tcW w:w="7654" w:type="dxa"/>
            <w:shd w:val="clear" w:color="auto" w:fill="FFFFFF" w:themeFill="background1"/>
          </w:tcPr>
          <w:p w14:paraId="33DADDA3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BD3FC1" w14:paraId="0AF0167A" w14:textId="77777777" w:rsidTr="00721E35">
        <w:tc>
          <w:tcPr>
            <w:tcW w:w="7654" w:type="dxa"/>
            <w:shd w:val="clear" w:color="auto" w:fill="FFFFFF" w:themeFill="background1"/>
          </w:tcPr>
          <w:p w14:paraId="2AC60D11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BD3FC1" w14:paraId="4FE3B37A" w14:textId="77777777" w:rsidTr="00721E35">
        <w:tc>
          <w:tcPr>
            <w:tcW w:w="7654" w:type="dxa"/>
            <w:shd w:val="clear" w:color="auto" w:fill="FFFFFF" w:themeFill="background1"/>
          </w:tcPr>
          <w:p w14:paraId="379AFCDE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BD3FC1" w14:paraId="79B854E5" w14:textId="77777777" w:rsidTr="00721E35">
        <w:tc>
          <w:tcPr>
            <w:tcW w:w="7654" w:type="dxa"/>
            <w:shd w:val="clear" w:color="auto" w:fill="FFFFFF" w:themeFill="background1"/>
          </w:tcPr>
          <w:p w14:paraId="6D693F8F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BD3FC1" w14:paraId="54529DF9" w14:textId="77777777" w:rsidTr="00721E35">
        <w:tc>
          <w:tcPr>
            <w:tcW w:w="7654" w:type="dxa"/>
            <w:shd w:val="clear" w:color="auto" w:fill="FFFFFF" w:themeFill="background1"/>
          </w:tcPr>
          <w:p w14:paraId="2F9DD073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BD3FC1" w14:paraId="45D20B15" w14:textId="77777777" w:rsidTr="00721E35">
        <w:tc>
          <w:tcPr>
            <w:tcW w:w="7654" w:type="dxa"/>
            <w:shd w:val="clear" w:color="auto" w:fill="FFFFFF" w:themeFill="background1"/>
          </w:tcPr>
          <w:p w14:paraId="00833D44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BD3FC1" w14:paraId="671A5284" w14:textId="77777777" w:rsidTr="00721E35">
        <w:tc>
          <w:tcPr>
            <w:tcW w:w="7654" w:type="dxa"/>
            <w:shd w:val="clear" w:color="auto" w:fill="FFFFFF" w:themeFill="background1"/>
          </w:tcPr>
          <w:p w14:paraId="25FFF302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BD3FC1" w14:paraId="5F5C4E31" w14:textId="77777777" w:rsidTr="00721E35">
        <w:tc>
          <w:tcPr>
            <w:tcW w:w="7654" w:type="dxa"/>
            <w:shd w:val="clear" w:color="auto" w:fill="FFFFFF" w:themeFill="background1"/>
          </w:tcPr>
          <w:p w14:paraId="77DC7408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BD3FC1" w14:paraId="28CD64DF" w14:textId="77777777" w:rsidTr="00721E35">
        <w:tc>
          <w:tcPr>
            <w:tcW w:w="7654" w:type="dxa"/>
            <w:shd w:val="clear" w:color="auto" w:fill="FFFFFF" w:themeFill="background1"/>
          </w:tcPr>
          <w:p w14:paraId="73308E3B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BD3FC1" w14:paraId="1E855364" w14:textId="77777777" w:rsidTr="00721E35">
        <w:tc>
          <w:tcPr>
            <w:tcW w:w="7654" w:type="dxa"/>
            <w:shd w:val="clear" w:color="auto" w:fill="FFFFFF" w:themeFill="background1"/>
          </w:tcPr>
          <w:p w14:paraId="6AA3872A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BD3FC1" w14:paraId="641D9801" w14:textId="77777777" w:rsidTr="00721E35">
        <w:tc>
          <w:tcPr>
            <w:tcW w:w="7654" w:type="dxa"/>
            <w:shd w:val="clear" w:color="auto" w:fill="FFFFFF" w:themeFill="background1"/>
          </w:tcPr>
          <w:p w14:paraId="7BDCE3D7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BD3FC1" w14:paraId="3AF6E0E8" w14:textId="77777777" w:rsidTr="00721E35">
        <w:tc>
          <w:tcPr>
            <w:tcW w:w="7654" w:type="dxa"/>
            <w:shd w:val="clear" w:color="auto" w:fill="FFFFFF" w:themeFill="background1"/>
          </w:tcPr>
          <w:p w14:paraId="5E5D4397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BD3FC1" w14:paraId="3A139370" w14:textId="77777777" w:rsidTr="00721E35">
        <w:tc>
          <w:tcPr>
            <w:tcW w:w="7654" w:type="dxa"/>
            <w:shd w:val="clear" w:color="auto" w:fill="FFFFFF" w:themeFill="background1"/>
          </w:tcPr>
          <w:p w14:paraId="2C1EF116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BD3FC1" w14:paraId="12FEE6ED" w14:textId="77777777" w:rsidTr="00721E35">
        <w:tc>
          <w:tcPr>
            <w:tcW w:w="7654" w:type="dxa"/>
            <w:shd w:val="clear" w:color="auto" w:fill="FFFFFF" w:themeFill="background1"/>
          </w:tcPr>
          <w:p w14:paraId="1C0BFD3E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BD3FC1" w14:paraId="5B3C81FB" w14:textId="77777777" w:rsidTr="00721E35">
        <w:tc>
          <w:tcPr>
            <w:tcW w:w="7654" w:type="dxa"/>
            <w:shd w:val="clear" w:color="auto" w:fill="FFFFFF" w:themeFill="background1"/>
          </w:tcPr>
          <w:p w14:paraId="57EDDCCD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BD3FC1" w14:paraId="0ABF0E55" w14:textId="77777777" w:rsidTr="00721E35">
        <w:tc>
          <w:tcPr>
            <w:tcW w:w="7654" w:type="dxa"/>
            <w:shd w:val="clear" w:color="auto" w:fill="FFFFFF" w:themeFill="background1"/>
          </w:tcPr>
          <w:p w14:paraId="3B536E66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BD3FC1" w14:paraId="2A52D718" w14:textId="77777777" w:rsidTr="00721E35">
        <w:tc>
          <w:tcPr>
            <w:tcW w:w="7654" w:type="dxa"/>
            <w:shd w:val="clear" w:color="auto" w:fill="FFFFFF" w:themeFill="background1"/>
          </w:tcPr>
          <w:p w14:paraId="5E958D19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</w:tbl>
    <w:p w14:paraId="65EF5D3D" w14:textId="77777777" w:rsidR="00F178C2" w:rsidRPr="00EB6DE8" w:rsidRDefault="00F178C2">
      <w:pPr>
        <w:rPr>
          <w:lang w:val="uk-UA"/>
        </w:rPr>
      </w:pPr>
      <w:r w:rsidRPr="00EB6DE8">
        <w:rPr>
          <w:lang w:val="uk-UA"/>
        </w:rPr>
        <w:br w:type="page"/>
      </w:r>
    </w:p>
    <w:tbl>
      <w:tblPr>
        <w:tblW w:w="765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54"/>
      </w:tblGrid>
      <w:tr w:rsidR="00C7774F" w:rsidRPr="00BD3FC1" w14:paraId="77A0489D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CC2B28" w14:textId="435318E8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EB6DE8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lastRenderedPageBreak/>
              <w:t>Робочі записи під час практичного навчання</w:t>
            </w:r>
          </w:p>
        </w:tc>
      </w:tr>
      <w:tr w:rsidR="00C7774F" w:rsidRPr="00BD3FC1" w14:paraId="5A324DD7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0E99E2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123CD9CA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E109AB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7E842EE0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7BC6BE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236E5DC9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074EFF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0849195A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10B6FE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740F777E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5E3476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04DBF831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681AE2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2AD4C0B3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CD2A19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4A63E670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F14EAC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1FC98A39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8C3B3D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52BC531A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C87850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5AF5B5CF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CCF592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5A11AC64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4CA2E3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2D461381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0F4E91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2CD32473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66F508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5A8E6F73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2A2306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0181E9D9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56798D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1E318484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F4D237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08949439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B5769F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71142BF4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06F5E5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16DE9D58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E720B5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3C290BC0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46E76C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6648CC1C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B4A5C9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3DAD6004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CB41F0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7A04C1D0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494C66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5712A17C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8C43D2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5EE983EF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C9F5DB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6126E577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775C90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5E0615FC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3DE850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7C112241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8644FB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3D5E5D74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5C05FC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2D2BD451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33FADD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24B82122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7CEDB6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78D99D01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DBC9CD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0EF9DA88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691FE8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3C26CAD6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413F51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37FE8989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40475D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031C26AF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EF22F0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53FB82B7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04C4B7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</w:tbl>
    <w:p w14:paraId="72D275FA" w14:textId="77777777" w:rsidR="00C7774F" w:rsidRPr="00EB6DE8" w:rsidRDefault="00C7774F" w:rsidP="00C7774F">
      <w:pPr>
        <w:rPr>
          <w:lang w:val="uk-UA"/>
        </w:rPr>
      </w:pPr>
    </w:p>
    <w:tbl>
      <w:tblPr>
        <w:tblW w:w="779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"/>
        <w:gridCol w:w="7513"/>
        <w:gridCol w:w="141"/>
      </w:tblGrid>
      <w:tr w:rsidR="00320F81" w:rsidRPr="00BD3FC1" w14:paraId="12B9C6A6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6ACFFB" w14:textId="77777777" w:rsidR="00320F81" w:rsidRPr="00EB6DE8" w:rsidRDefault="00320F81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EB6DE8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Робочі записи під час практичного навчання</w:t>
            </w:r>
          </w:p>
        </w:tc>
      </w:tr>
      <w:tr w:rsidR="00320F81" w:rsidRPr="00BD3FC1" w14:paraId="21B05BB1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068885" w14:textId="77777777" w:rsidR="00320F81" w:rsidRPr="00EB6DE8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BD3FC1" w14:paraId="585E36C1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BA5512" w14:textId="77777777" w:rsidR="00320F81" w:rsidRPr="00EB6DE8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BD3FC1" w14:paraId="689480BD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677231" w14:textId="77777777" w:rsidR="00320F81" w:rsidRPr="00EB6DE8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BD3FC1" w14:paraId="580855E4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1BC2AE" w14:textId="77777777" w:rsidR="00320F81" w:rsidRPr="00EB6DE8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BD3FC1" w14:paraId="2738561F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D3ED02" w14:textId="77777777" w:rsidR="00320F81" w:rsidRPr="00EB6DE8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BD3FC1" w14:paraId="12E603D0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4CA86C" w14:textId="77777777" w:rsidR="00320F81" w:rsidRPr="00EB6DE8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BD3FC1" w14:paraId="6490C524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2D0E78" w14:textId="77777777" w:rsidR="00320F81" w:rsidRPr="00EB6DE8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BD3FC1" w14:paraId="7DB1FBE5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E7F515" w14:textId="77777777" w:rsidR="00320F81" w:rsidRPr="00EB6DE8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BD3FC1" w14:paraId="5BB047D6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197528" w14:textId="77777777" w:rsidR="00320F81" w:rsidRPr="00EB6DE8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BD3FC1" w14:paraId="41CA110C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C0C173" w14:textId="77777777" w:rsidR="00320F81" w:rsidRPr="00EB6DE8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BD3FC1" w14:paraId="239DA1EA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FCE301" w14:textId="77777777" w:rsidR="00320F81" w:rsidRPr="00EB6DE8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BD3FC1" w14:paraId="0A0F2E41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594DEB" w14:textId="77777777" w:rsidR="00320F81" w:rsidRPr="00EB6DE8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BD3FC1" w14:paraId="34C464AF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6E2D16" w14:textId="77777777" w:rsidR="00320F81" w:rsidRPr="00EB6DE8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BD3FC1" w14:paraId="49AC0745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57502F" w14:textId="77777777" w:rsidR="00320F81" w:rsidRPr="00EB6DE8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BD3FC1" w14:paraId="77A1F1CF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9FC6FE" w14:textId="77777777" w:rsidR="00320F81" w:rsidRPr="00EB6DE8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BD3FC1" w14:paraId="4F6F8537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C695DA" w14:textId="77777777" w:rsidR="00320F81" w:rsidRPr="00EB6DE8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BD3FC1" w14:paraId="035062D5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567197" w14:textId="77777777" w:rsidR="00320F81" w:rsidRPr="00EB6DE8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BD3FC1" w14:paraId="2CB7FF6E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EC48F7" w14:textId="77777777" w:rsidR="00320F81" w:rsidRPr="00EB6DE8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BD3FC1" w14:paraId="014043C6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CEE552" w14:textId="77777777" w:rsidR="00320F81" w:rsidRPr="00EB6DE8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BD3FC1" w14:paraId="2D0DCAE3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74B343" w14:textId="77777777" w:rsidR="00320F81" w:rsidRPr="00EB6DE8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BD3FC1" w14:paraId="32E21F44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2D38A1" w14:textId="77777777" w:rsidR="00320F81" w:rsidRPr="00EB6DE8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BD3FC1" w14:paraId="60885057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D63A53" w14:textId="77777777" w:rsidR="00320F81" w:rsidRPr="00EB6DE8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BD3FC1" w14:paraId="698BFB57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7EF50E" w14:textId="77777777" w:rsidR="00320F81" w:rsidRPr="00EB6DE8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BD3FC1" w14:paraId="4BDAFE22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362FF8" w14:textId="77777777" w:rsidR="00320F81" w:rsidRPr="00EB6DE8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BD3FC1" w14:paraId="570E17B7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542B4E" w14:textId="77777777" w:rsidR="00320F81" w:rsidRPr="00EB6DE8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BD3FC1" w14:paraId="5FD5B9AE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B0B327" w14:textId="77777777" w:rsidR="00320F81" w:rsidRPr="00EB6DE8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BD3FC1" w14:paraId="51310276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41323D" w14:textId="77777777" w:rsidR="00320F81" w:rsidRPr="00EB6DE8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BD3FC1" w14:paraId="6827B9A6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383A76" w14:textId="77777777" w:rsidR="00320F81" w:rsidRPr="00EB6DE8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BD3FC1" w14:paraId="37C87AD5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0A0E03" w14:textId="77777777" w:rsidR="00320F81" w:rsidRPr="00EB6DE8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BD3FC1" w14:paraId="7283E2DC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1D0CE1" w14:textId="77777777" w:rsidR="00320F81" w:rsidRPr="00EB6DE8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BD3FC1" w14:paraId="31E733CA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A30AEE" w14:textId="77777777" w:rsidR="00320F81" w:rsidRPr="00EB6DE8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BD3FC1" w14:paraId="498DECA6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BA925F" w14:textId="77777777" w:rsidR="00320F81" w:rsidRPr="00EB6DE8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BD3FC1" w14:paraId="2FAAFCFB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BC879A" w14:textId="77777777" w:rsidR="00320F81" w:rsidRPr="00EB6DE8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BD3FC1" w14:paraId="271C7192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B80173" w14:textId="77777777" w:rsidR="00320F81" w:rsidRPr="00EB6DE8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BD3FC1" w14:paraId="1DD16676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3DAAE2" w14:textId="77777777" w:rsidR="00320F81" w:rsidRPr="00EB6DE8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BD3FC1" w14:paraId="169FAC87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5485DA" w14:textId="77777777" w:rsidR="00320F81" w:rsidRPr="00EB6DE8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BD3FC1" w14:paraId="53AE1783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AA7097" w14:textId="77777777" w:rsidR="00320F81" w:rsidRPr="00EB6DE8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BD3FC1" w14:paraId="2D7D98A0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C8E171" w14:textId="77777777" w:rsidR="00320F81" w:rsidRPr="00EB6DE8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BD3FC1" w14:paraId="431B698E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54ED2B" w14:textId="77777777" w:rsidR="00320F81" w:rsidRPr="00EB6DE8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053874F3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F319FB" w14:textId="410A2305" w:rsidR="00C7774F" w:rsidRPr="00EB6DE8" w:rsidRDefault="00320F81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EB6DE8">
              <w:rPr>
                <w:lang w:val="uk-UA"/>
              </w:rPr>
              <w:lastRenderedPageBreak/>
              <w:br w:type="page"/>
              <w:t xml:space="preserve">  </w:t>
            </w:r>
            <w:r w:rsidR="00C7774F" w:rsidRPr="00EB6DE8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Робочі записи під час практичного навчання</w:t>
            </w:r>
          </w:p>
        </w:tc>
      </w:tr>
      <w:tr w:rsidR="00C7774F" w:rsidRPr="00BD3FC1" w14:paraId="185D8543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EB3BAF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3E11EBF2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CE2944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12446543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957F60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05116A78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ED7795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71875567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2E412F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24579C8C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E44C7F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1649AB6D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1D7CCD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3F554C8E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423E1B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6B13F795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66A6A6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4C63D92A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0E01B1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5F85351E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8EEF75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67A2294B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53A308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37A8BD6F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1715B6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20A67D61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782EC1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5054DF60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24AEDB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1A8EA8EA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0A3B37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1919A603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F2DD1D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620DA709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0279F7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36445908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CDE7D9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7D8D2C81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1862A4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620ADE94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F145AE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4F32E400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09C0B6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37C39B55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61C4B1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18090684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2AEE68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4DB7CFB7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4BBDA9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1D2C117F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A878B9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4F732894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A80922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69F666AA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E89DB2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62B507BF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CD8005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0291DDEA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F7129C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2C57C7AB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FB1B6C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43B61D09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93B5E6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48C74BA6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84AC00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4DB76C8D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ADFC5E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07887A0C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CC453A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46B6053C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BEC5C6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533A1422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F3B380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42414C2F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2345FF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557F8D36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148D5A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0DA491D5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593074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EB6DE8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Робочі записи під час практичного навчання</w:t>
            </w:r>
          </w:p>
        </w:tc>
      </w:tr>
      <w:tr w:rsidR="00C7774F" w:rsidRPr="00BD3FC1" w14:paraId="005E881C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7B5AFD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009117D8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9858BD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60E8B505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4C586A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674860FB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75764D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22C2DBB4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BD646F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6C2AB303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735904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6A22B5F6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225BA6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5ED5E7EA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AB8338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53F10A71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2EDD6A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341F9552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2A7035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1399B074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B02C21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1774E871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130A0A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30C043A7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060379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48107BA1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F01989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79249008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63A7AE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131645DC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B66A3C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298E11B9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82B607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2BA5F85C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4A9E41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3A1F1063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35A59C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1198B150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C48114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38B7FE12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D703C2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1FF00021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9AD528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5289B6FF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41A5FD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55E5A058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3E378C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29535C85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45296E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725033A0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1121F2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78CD3F0D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D984ED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0947D605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F8D672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6827764C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EA2202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0443E0B4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F23E11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73DB5A85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101AA7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695E9151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2CA910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69556734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F9CDB4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1D21BEB6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6516A0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72FE74E7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9E03A4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3F52E498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D7C951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467DBB90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186F96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42B55E17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9156A2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460043B9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E77F02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</w:tbl>
    <w:p w14:paraId="1332DB70" w14:textId="77777777" w:rsidR="00C7774F" w:rsidRPr="00EB6DE8" w:rsidRDefault="00C7774F" w:rsidP="00C7774F">
      <w:pPr>
        <w:rPr>
          <w:lang w:val="uk-UA"/>
        </w:rPr>
      </w:pPr>
    </w:p>
    <w:tbl>
      <w:tblPr>
        <w:tblW w:w="779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96"/>
      </w:tblGrid>
      <w:tr w:rsidR="00C7774F" w:rsidRPr="00BD3FC1" w14:paraId="1ABD8285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1BE217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EB6DE8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lastRenderedPageBreak/>
              <w:t>Робочі записи під час практичного навчання</w:t>
            </w:r>
          </w:p>
        </w:tc>
      </w:tr>
      <w:tr w:rsidR="00C7774F" w:rsidRPr="00BD3FC1" w14:paraId="3645EEA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44ED06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051D2D35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E2211D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205EA06C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5BEB4C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66FF365F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3D1298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0DB0E425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D5BC97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1B3887A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2D1983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79C2C408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B94CC3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28DC0C68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E75606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28A31ACF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D4BEA9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32E43AA1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4840A2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2BDC0464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A9F9AB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6F25F69F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A14021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40C44B58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731A4A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0C1E973F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8B4D3B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7BFADB9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9CF1F4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4409CC45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C7AB77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417EB5A2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EE5D51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7A6A9889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0ACD16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259EC473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6AADEA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642DD660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E32C78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2C653CD0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861876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5BD779AC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DAB827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2C7B3648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639C97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201E41C3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DE3184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42ABD0F9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CDA125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4F06D2A9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7CB3B4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6890AD3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CC882B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36253D99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52F247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4A457868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B8EC13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505821F3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291003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105EB06B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1B3F77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4CC00CB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A2B9D6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020385D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B50812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0EEBEA90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3240C7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096FD62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925FBF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698447F4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77D071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50513099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C951BB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19A67B73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C24A3A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381B539B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DA9F3B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76882D81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632B7E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EB6DE8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Робочі записи під час практичного навчання</w:t>
            </w:r>
          </w:p>
        </w:tc>
      </w:tr>
      <w:tr w:rsidR="00C7774F" w:rsidRPr="00BD3FC1" w14:paraId="6C5798F6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46988F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0600FFE4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940E99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26184840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658E7D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4FF4958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987607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07349229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1A2619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20BE4316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D7D2CA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7B8AB54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206335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65F1EE7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595A82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608AFA15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571345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404FF98C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A8E46D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4B72563E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25426E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0E1A206E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637205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08EE29AB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5AE41F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189940C1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C145A3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5D2461DE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55EAFA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334D305F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CB74D0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0B689195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457A10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7EC9CA1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A5A578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2D0C91BF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5B3BA9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72559B4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400D93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20063806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334C62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7CD1F47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A011A7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28D9FA7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9CF118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06A7A69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6A6B6A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0EC7465B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AEA39A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508922B5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E2CAC2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3FCF1B1B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05565E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17E63513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4FB52D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03C5A444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8ED671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1472CEE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3B77E1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05F343B1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78376E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0C56F3F8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7890C6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11A8877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DA241E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258E213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62922B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3B0176BB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9DDBAE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7BC02DD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34B994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4EF81530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AB9176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3E08D471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51AA8E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4306DC53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CAB822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079173C3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3F2C3F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EB6DE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lastRenderedPageBreak/>
              <w:br w:type="page"/>
            </w:r>
            <w:r w:rsidRPr="00EB6DE8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Робочі записи під час практичного навчання</w:t>
            </w:r>
          </w:p>
        </w:tc>
      </w:tr>
      <w:tr w:rsidR="00C7774F" w:rsidRPr="00BD3FC1" w14:paraId="5230FF33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12B184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75433F0E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BB373F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636BCDB8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D6EDC1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11E99B9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BFE60F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7618010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0327BB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36A16A8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EC706B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245D6661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81671B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1D416181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2D5C79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55E9E93B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4659A4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2639551F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A551A1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49052E65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83529E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17981314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D1BEF8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3D694330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2097B8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557A36D6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435E02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46CCC36E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968DDA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0E672F12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7227A1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48CDA59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858860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74BBF23E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57509A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3767818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492D9B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09C8CFF9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E0F94D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4B538916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DF447E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60689AD6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BEFFCF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7C64F288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090080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2A2EF613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B948E9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18FCB83E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A3122A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2FB4F32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34D3FA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2158F421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E167D3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76A5048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9A4DBC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5BAB5E6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ABAA27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6C5EFBEE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5267A5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2F488810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F3D53F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5384CFF5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988DCE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68EFE3E8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2AC5B8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6A7FA3E3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0720BC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68926CA2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BF2244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4569C934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5E6C33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11072D08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58A038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40C7DA80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575795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47753A02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164581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4F500583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3F37E3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EB6DE8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Робочі записи під час практичного навчання</w:t>
            </w:r>
          </w:p>
        </w:tc>
      </w:tr>
      <w:tr w:rsidR="00C7774F" w:rsidRPr="00BD3FC1" w14:paraId="5C71AC7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F04AC8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6BAFC549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F2ABA6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4AEDBEF9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307462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0C29F204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C43B76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7ACC3B4B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363641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42A16C6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0BAABB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580F3D2E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C956AE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4AC90C9F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AB0419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0334469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F60BED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2BA771E6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859B67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31B02700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C946DB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7BE04F0C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D4E84A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6FBFEE8B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457C56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7C0FC0D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2F3BA4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79A06445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65F624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6B2D8B31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3396D1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7007C885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41CAA4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469F5918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A49970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60CAFFC2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29CDD9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50CD2A6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C28DF7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0856AC89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E16E70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43976AA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25C230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2C85D3D2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E45461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3DCC71A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1BFD2D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7EA6CC31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31DAE1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3E35F194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F46790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2431AFD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8194AE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65DB8AD4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341377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21349F69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69D59C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3AFCE00B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D43B89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396798B5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2BE7C8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5AE30046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5A224E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5C270A34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8E5386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271A2DD0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BF5484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18265A90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5C4095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7DFBDAE8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6D1644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1438F9A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09FCED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6B0D4759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CF12B3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2EDB874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7717DE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00BA34C6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E16A5D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EB6DE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lastRenderedPageBreak/>
              <w:br w:type="page"/>
            </w:r>
            <w:r w:rsidRPr="00EB6DE8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Робочі записи під час практичного навчання</w:t>
            </w:r>
          </w:p>
        </w:tc>
      </w:tr>
      <w:tr w:rsidR="00C7774F" w:rsidRPr="00BD3FC1" w14:paraId="1C6AE4D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87523F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0CF1F9EE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DA3361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3DB00663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0DC7A0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6F0A8BAB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F1E5D3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5DDF0651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9D0BEC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02EBA2B6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024A5D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08383484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CDDA30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077727B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436499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584A869C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3B3AC7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2A707A0E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1AEFDB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059F1B4E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07283A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1855BE92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E737D5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47CCB73F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7CB8DD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4FDA424C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9ED83C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21AFCA52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2E48E9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19A43F19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F15DB1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468BA01B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1555DB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487DE034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89F4B6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7CBC3A04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0F0EEC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1CD606E8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0A93D4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29709F4B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D3B26B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5515FAA8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9BD3B7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2B650CCC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3DDD71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08CCCC54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A8B24B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03D170C0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C76744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512BFD02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DF2F73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5B4A5A90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961257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4ACF68EF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8120AD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2B0C85C8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F97BBC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1AD13175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752320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03619412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631D22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5731C70C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7A2D89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4AB1E735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ADEEE1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5FCE134F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FFC24F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29CD9B1F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C7A9E4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4A40A2D8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C4C183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1362F00C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B413A8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6A79F2C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9FB1EF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1565A076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642ED6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2BF63781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C984BD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EB6DE8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Робочі записи під час практичного навчання</w:t>
            </w:r>
          </w:p>
        </w:tc>
      </w:tr>
      <w:tr w:rsidR="00C7774F" w:rsidRPr="00BD3FC1" w14:paraId="0E094D8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BC189F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54D33DE2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F0E022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7E7329F9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F9F685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594822C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1E379C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0A01DF11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6B1498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529D6166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D74C79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0E260B6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AE5CAB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2E706A3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911F73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2BFBFB3C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A7F8AE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0619ED68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E20655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6AF433B6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B57271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424562C3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70C514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17DB41C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EAAC27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78013972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77B255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1432160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05D10F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38B8FC04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83BB65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0BE3E29B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A8F5A1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7D4965E8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7901DE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78BDAAA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D76155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47BBF469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48D263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52BCFD7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9C2ED3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65D08F4F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557E06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3A55C23E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16AF75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16860D8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099AD8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44BA41E3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C21C09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66FF947F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7E7948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31381EA6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F0C811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073F359E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FCA47D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42027015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F89896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02288BD6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92BB4E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7521E8FB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8944D1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16244A9E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F3DAF9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404F8259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4F3FCE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085FB1A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48793B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6CB8A73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2F8971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5D9117EF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F3C9CB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72F3538F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500598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646CD439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D98FC1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01EB588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168B50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4400046C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AFEC10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EB6DE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lastRenderedPageBreak/>
              <w:br w:type="page"/>
            </w:r>
            <w:r w:rsidRPr="00EB6DE8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Робочі записи під час практичного навчання</w:t>
            </w:r>
          </w:p>
        </w:tc>
      </w:tr>
      <w:tr w:rsidR="00C7774F" w:rsidRPr="00BD3FC1" w14:paraId="24D54B80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B66F36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0EF78F76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BE4205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312B59E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476CF2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0AAD5632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24D286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73B6EB00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D064C7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156A1C68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624E7E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31DBDA66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D07316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3D9C0002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5658DD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6FBB66D1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B931E2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3B72930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645737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10F69C1E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802ACC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47C615B0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CFF3BA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100CDD44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3AE917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5733D03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913F3C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7C108E5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C7ABA3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047C6CFE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327342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7B1E98B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6E00B9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42414D23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D67B33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4D40F352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3909FC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15EFDEE6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C36469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6D4117E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46CD5C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18DA36D3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3F4F82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764D6AD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75F53A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718D021B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09945A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35C1AF16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96B59A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1701D541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66A62C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20EA3D46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5EEE56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30806A7E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3D6CB6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24A7E00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823E96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55222A4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4A36B9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7B15B122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BDB6AC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55EE766F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395E97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6680D84C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426747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4FB2A1E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F6BCB7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1D76E263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FA0AA4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13380E9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D7BB44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3102554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94D6D3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1BDA5CDE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8EBC4B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0A09423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297F66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13173A09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3E5A34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EB6DE8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Робочі записи під час практичного навчання</w:t>
            </w:r>
          </w:p>
        </w:tc>
      </w:tr>
      <w:tr w:rsidR="00C7774F" w:rsidRPr="00BD3FC1" w14:paraId="6F5C4892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1A2722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6C8AE3DB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5907BE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638CFFCB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542E9D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6DE77C6C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3E08E1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7D34FDEB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9D2F85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549914B2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FE2331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35BE6139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BBE149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39FF35C3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A487EB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350A9DF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BE4931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23F2F19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5BCDCC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3F5A9E30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2BDA18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73CD2B71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737E9E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5F82AE2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088929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040EE6F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5FFA37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376474E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BFB3E0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47F4B91F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E5F500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3C47F7E2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6EB5FA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2AECE52E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FD7E8E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4FC451BC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20D626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1220DC9F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8082A6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0430AD43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BC69BA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1D4E5A0B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7388A7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132E3F5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E116A2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1CAEAB2E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418595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67E640F4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E9B589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24DC6B14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56B7F8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49180C80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04AAC5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504B2809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A46889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6A2DB4A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4BBA0F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01BD6050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785763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6A56D4F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248D8A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3E13CE7B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35769B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2AB0D6C1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E52B0A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69B9D614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2B85D3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2BAD4470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56A2B9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4960D68E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273D21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4EC22F80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13EEF0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79A99AB3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A511D4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BD3FC1" w14:paraId="029BF2B4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A0B711" w14:textId="77777777" w:rsidR="00C7774F" w:rsidRPr="00EB6DE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</w:tbl>
    <w:p w14:paraId="77B7FAD4" w14:textId="77777777" w:rsidR="00C7774F" w:rsidRPr="00EB6DE8" w:rsidRDefault="00C7774F">
      <w:pPr>
        <w:ind w:left="2835"/>
        <w:rPr>
          <w:rFonts w:ascii="Times New Roman" w:hAnsi="Times New Roman" w:cs="Times New Roman"/>
          <w:sz w:val="16"/>
          <w:szCs w:val="16"/>
          <w:lang w:val="uk-UA"/>
        </w:rPr>
      </w:pPr>
    </w:p>
    <w:sectPr w:rsidR="00C7774F" w:rsidRPr="00EB6DE8" w:rsidSect="008F1F68">
      <w:headerReference w:type="default" r:id="rId7"/>
      <w:pgSz w:w="16838" w:h="11906" w:orient="landscape"/>
      <w:pgMar w:top="567" w:right="567" w:bottom="567" w:left="567" w:header="57" w:footer="113" w:gutter="0"/>
      <w:cols w:num="2" w:space="720" w:equalWidth="0">
        <w:col w:w="7639" w:space="425"/>
        <w:col w:w="7639"/>
      </w:cols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1D3F283" w14:textId="77777777" w:rsidR="00956DAA" w:rsidRDefault="00956DAA" w:rsidP="008F1F68">
      <w:r>
        <w:separator/>
      </w:r>
    </w:p>
  </w:endnote>
  <w:endnote w:type="continuationSeparator" w:id="0">
    <w:p w14:paraId="49A77F09" w14:textId="77777777" w:rsidR="00956DAA" w:rsidRDefault="00956DAA" w:rsidP="008F1F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3072547" w14:textId="77777777" w:rsidR="00956DAA" w:rsidRDefault="00956DAA" w:rsidP="008F1F68">
      <w:r>
        <w:separator/>
      </w:r>
    </w:p>
  </w:footnote>
  <w:footnote w:type="continuationSeparator" w:id="0">
    <w:p w14:paraId="2794C4A0" w14:textId="77777777" w:rsidR="00956DAA" w:rsidRDefault="00956DAA" w:rsidP="008F1F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051350327"/>
      <w:docPartObj>
        <w:docPartGallery w:val="Page Numbers (Top of Page)"/>
        <w:docPartUnique/>
      </w:docPartObj>
    </w:sdtPr>
    <w:sdtEndPr/>
    <w:sdtContent>
      <w:p w14:paraId="454C90DE" w14:textId="331A9F13" w:rsidR="008F1F68" w:rsidRDefault="008F1F68">
        <w:pPr>
          <w:pStyle w:val="af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9099D" w:rsidRPr="0009099D">
          <w:rPr>
            <w:noProof/>
            <w:lang w:val="ru-RU"/>
          </w:rPr>
          <w:t>2</w:t>
        </w:r>
        <w:r>
          <w:fldChar w:fldCharType="end"/>
        </w:r>
      </w:p>
    </w:sdtContent>
  </w:sdt>
  <w:p w14:paraId="2FD1086F" w14:textId="77777777" w:rsidR="008F1F68" w:rsidRDefault="008F1F68">
    <w:pPr>
      <w:pStyle w:val="af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FFFFFF7C"/>
    <w:lvl w:ilvl="0">
      <w:start w:val="1"/>
      <w:numFmt w:val="decimal"/>
      <w:pStyle w:val="5"/>
      <w:lvlText w:val="%1."/>
      <w:lvlJc w:val="left"/>
      <w:pPr>
        <w:tabs>
          <w:tab w:val="left" w:pos="2040"/>
        </w:tabs>
        <w:ind w:left="2040" w:hanging="360"/>
      </w:pPr>
    </w:lvl>
  </w:abstractNum>
  <w:abstractNum w:abstractNumId="1" w15:restartNumberingAfterBreak="0">
    <w:nsid w:val="FFFFFF7D"/>
    <w:multiLevelType w:val="singleLevel"/>
    <w:tmpl w:val="FFFFFF7D"/>
    <w:lvl w:ilvl="0">
      <w:start w:val="1"/>
      <w:numFmt w:val="decimal"/>
      <w:pStyle w:val="4"/>
      <w:lvlText w:val="%1."/>
      <w:lvlJc w:val="left"/>
      <w:pPr>
        <w:tabs>
          <w:tab w:val="left" w:pos="1620"/>
        </w:tabs>
        <w:ind w:left="1620" w:hanging="360"/>
      </w:pPr>
    </w:lvl>
  </w:abstractNum>
  <w:abstractNum w:abstractNumId="2" w15:restartNumberingAfterBreak="0">
    <w:nsid w:val="FFFFFF7E"/>
    <w:multiLevelType w:val="singleLevel"/>
    <w:tmpl w:val="FFFFFF7E"/>
    <w:lvl w:ilvl="0">
      <w:start w:val="1"/>
      <w:numFmt w:val="decimal"/>
      <w:pStyle w:val="3"/>
      <w:lvlText w:val="%1."/>
      <w:lvlJc w:val="left"/>
      <w:pPr>
        <w:tabs>
          <w:tab w:val="left" w:pos="1200"/>
        </w:tabs>
        <w:ind w:left="1200" w:hanging="360"/>
      </w:pPr>
    </w:lvl>
  </w:abstractNum>
  <w:abstractNum w:abstractNumId="3" w15:restartNumberingAfterBreak="0">
    <w:nsid w:val="FFFFFF7F"/>
    <w:multiLevelType w:val="singleLevel"/>
    <w:tmpl w:val="FFFFFF7F"/>
    <w:lvl w:ilvl="0">
      <w:start w:val="1"/>
      <w:numFmt w:val="decimal"/>
      <w:pStyle w:val="2"/>
      <w:lvlText w:val="%1."/>
      <w:lvlJc w:val="left"/>
      <w:pPr>
        <w:tabs>
          <w:tab w:val="left" w:pos="780"/>
        </w:tabs>
        <w:ind w:left="780" w:hanging="360"/>
      </w:pPr>
    </w:lvl>
  </w:abstractNum>
  <w:abstractNum w:abstractNumId="4" w15:restartNumberingAfterBreak="0">
    <w:nsid w:val="FFFFFF80"/>
    <w:multiLevelType w:val="singleLevel"/>
    <w:tmpl w:val="FFFFFF80"/>
    <w:lvl w:ilvl="0">
      <w:start w:val="1"/>
      <w:numFmt w:val="bullet"/>
      <w:pStyle w:val="50"/>
      <w:lvlText w:val=""/>
      <w:lvlJc w:val="left"/>
      <w:pPr>
        <w:tabs>
          <w:tab w:val="left" w:pos="2040"/>
        </w:tabs>
        <w:ind w:left="204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FFFFFF81"/>
    <w:lvl w:ilvl="0">
      <w:start w:val="1"/>
      <w:numFmt w:val="bullet"/>
      <w:pStyle w:val="40"/>
      <w:lvlText w:val=""/>
      <w:lvlJc w:val="left"/>
      <w:pPr>
        <w:tabs>
          <w:tab w:val="left" w:pos="1620"/>
        </w:tabs>
        <w:ind w:left="162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FFFFFF82"/>
    <w:lvl w:ilvl="0">
      <w:start w:val="1"/>
      <w:numFmt w:val="bullet"/>
      <w:pStyle w:val="30"/>
      <w:lvlText w:val=""/>
      <w:lvlJc w:val="left"/>
      <w:pPr>
        <w:tabs>
          <w:tab w:val="left" w:pos="1200"/>
        </w:tabs>
        <w:ind w:left="1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FFFFF83"/>
    <w:lvl w:ilvl="0">
      <w:start w:val="1"/>
      <w:numFmt w:val="bullet"/>
      <w:pStyle w:val="20"/>
      <w:lvlText w:val=""/>
      <w:lvlJc w:val="left"/>
      <w:pPr>
        <w:tabs>
          <w:tab w:val="left" w:pos="780"/>
        </w:tabs>
        <w:ind w:left="78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FFFFFF88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FFFFF89"/>
    <w:lvl w:ilvl="0">
      <w:start w:val="1"/>
      <w:numFmt w:val="bullet"/>
      <w:pStyle w:val="a0"/>
      <w:lvlText w:val=""/>
      <w:lvlJc w:val="left"/>
      <w:pPr>
        <w:tabs>
          <w:tab w:val="left" w:pos="360"/>
        </w:tabs>
        <w:ind w:left="360" w:hanging="360"/>
      </w:pPr>
      <w:rPr>
        <w:rFonts w:ascii="Wingdings" w:hAnsi="Wingdings" w:hint="default"/>
      </w:rPr>
    </w:lvl>
  </w:abstractNum>
  <w:abstractNum w:abstractNumId="10" w15:restartNumberingAfterBreak="0">
    <w:nsid w:val="04875ED6"/>
    <w:multiLevelType w:val="multilevel"/>
    <w:tmpl w:val="0824B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9AE6238"/>
    <w:multiLevelType w:val="multilevel"/>
    <w:tmpl w:val="76C265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2A12B0F"/>
    <w:multiLevelType w:val="multilevel"/>
    <w:tmpl w:val="192E5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092AFE"/>
    <w:multiLevelType w:val="multilevel"/>
    <w:tmpl w:val="F9724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42E3847"/>
    <w:multiLevelType w:val="multilevel"/>
    <w:tmpl w:val="7DD260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0F976BA"/>
    <w:multiLevelType w:val="multilevel"/>
    <w:tmpl w:val="3072D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A52152E"/>
    <w:multiLevelType w:val="multilevel"/>
    <w:tmpl w:val="595CA2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B476299"/>
    <w:multiLevelType w:val="multilevel"/>
    <w:tmpl w:val="90047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BFF770A"/>
    <w:multiLevelType w:val="multilevel"/>
    <w:tmpl w:val="04C68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1132F4A"/>
    <w:multiLevelType w:val="multilevel"/>
    <w:tmpl w:val="C31C9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4D2699E"/>
    <w:multiLevelType w:val="multilevel"/>
    <w:tmpl w:val="5CF47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6F02FB1"/>
    <w:multiLevelType w:val="multilevel"/>
    <w:tmpl w:val="A0A69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7A70529"/>
    <w:multiLevelType w:val="multilevel"/>
    <w:tmpl w:val="25BCE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81641B4"/>
    <w:multiLevelType w:val="multilevel"/>
    <w:tmpl w:val="903CC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B0E1B75"/>
    <w:multiLevelType w:val="multilevel"/>
    <w:tmpl w:val="14544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3A95344"/>
    <w:multiLevelType w:val="multilevel"/>
    <w:tmpl w:val="4044C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4660865"/>
    <w:multiLevelType w:val="multilevel"/>
    <w:tmpl w:val="786A1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7D5505F"/>
    <w:multiLevelType w:val="hybridMultilevel"/>
    <w:tmpl w:val="1ACEA094"/>
    <w:lvl w:ilvl="0" w:tplc="01AEC5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B1C0792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8A73A0"/>
    <w:multiLevelType w:val="multilevel"/>
    <w:tmpl w:val="08AAAD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12F0FDB"/>
    <w:multiLevelType w:val="multilevel"/>
    <w:tmpl w:val="0840B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35F0F0C"/>
    <w:multiLevelType w:val="multilevel"/>
    <w:tmpl w:val="DE969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99F3E96"/>
    <w:multiLevelType w:val="multilevel"/>
    <w:tmpl w:val="A6B60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EF16F91"/>
    <w:multiLevelType w:val="multilevel"/>
    <w:tmpl w:val="B5BED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3CB7E08"/>
    <w:multiLevelType w:val="multilevel"/>
    <w:tmpl w:val="84C27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66B3E78"/>
    <w:multiLevelType w:val="multilevel"/>
    <w:tmpl w:val="A3B60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B1E7263"/>
    <w:multiLevelType w:val="multilevel"/>
    <w:tmpl w:val="148ED5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9"/>
  </w:num>
  <w:num w:numId="7">
    <w:abstractNumId w:val="7"/>
  </w:num>
  <w:num w:numId="8">
    <w:abstractNumId w:val="6"/>
  </w:num>
  <w:num w:numId="9">
    <w:abstractNumId w:val="8"/>
  </w:num>
  <w:num w:numId="10">
    <w:abstractNumId w:val="3"/>
  </w:num>
  <w:num w:numId="11">
    <w:abstractNumId w:val="31"/>
  </w:num>
  <w:num w:numId="12">
    <w:abstractNumId w:val="13"/>
  </w:num>
  <w:num w:numId="13">
    <w:abstractNumId w:val="24"/>
  </w:num>
  <w:num w:numId="14">
    <w:abstractNumId w:val="26"/>
  </w:num>
  <w:num w:numId="15">
    <w:abstractNumId w:val="15"/>
  </w:num>
  <w:num w:numId="16">
    <w:abstractNumId w:val="29"/>
  </w:num>
  <w:num w:numId="17">
    <w:abstractNumId w:val="32"/>
  </w:num>
  <w:num w:numId="18">
    <w:abstractNumId w:val="33"/>
  </w:num>
  <w:num w:numId="19">
    <w:abstractNumId w:val="21"/>
  </w:num>
  <w:num w:numId="20">
    <w:abstractNumId w:val="34"/>
  </w:num>
  <w:num w:numId="21">
    <w:abstractNumId w:val="23"/>
  </w:num>
  <w:num w:numId="22">
    <w:abstractNumId w:val="25"/>
  </w:num>
  <w:num w:numId="23">
    <w:abstractNumId w:val="30"/>
  </w:num>
  <w:num w:numId="24">
    <w:abstractNumId w:val="19"/>
  </w:num>
  <w:num w:numId="25">
    <w:abstractNumId w:val="35"/>
  </w:num>
  <w:num w:numId="26">
    <w:abstractNumId w:val="28"/>
  </w:num>
  <w:num w:numId="27">
    <w:abstractNumId w:val="14"/>
  </w:num>
  <w:num w:numId="28">
    <w:abstractNumId w:val="11"/>
  </w:num>
  <w:num w:numId="29">
    <w:abstractNumId w:val="16"/>
  </w:num>
  <w:num w:numId="30">
    <w:abstractNumId w:val="12"/>
  </w:num>
  <w:num w:numId="31">
    <w:abstractNumId w:val="20"/>
  </w:num>
  <w:num w:numId="32">
    <w:abstractNumId w:val="22"/>
  </w:num>
  <w:num w:numId="33">
    <w:abstractNumId w:val="17"/>
  </w:num>
  <w:num w:numId="34">
    <w:abstractNumId w:val="10"/>
  </w:num>
  <w:num w:numId="35">
    <w:abstractNumId w:val="18"/>
  </w:num>
  <w:num w:numId="36">
    <w:abstractNumId w:val="27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305D0E67"/>
    <w:rsid w:val="00050A31"/>
    <w:rsid w:val="000657E6"/>
    <w:rsid w:val="000716D2"/>
    <w:rsid w:val="00071AAB"/>
    <w:rsid w:val="00082D67"/>
    <w:rsid w:val="0009099D"/>
    <w:rsid w:val="000A4F11"/>
    <w:rsid w:val="000B76C4"/>
    <w:rsid w:val="000C5610"/>
    <w:rsid w:val="000E6552"/>
    <w:rsid w:val="000F3A4F"/>
    <w:rsid w:val="000F59AC"/>
    <w:rsid w:val="001364FE"/>
    <w:rsid w:val="001368DD"/>
    <w:rsid w:val="00146DA8"/>
    <w:rsid w:val="00147DB3"/>
    <w:rsid w:val="001518A5"/>
    <w:rsid w:val="00170095"/>
    <w:rsid w:val="00170E4F"/>
    <w:rsid w:val="001743F4"/>
    <w:rsid w:val="00187C33"/>
    <w:rsid w:val="001936B7"/>
    <w:rsid w:val="00196AB1"/>
    <w:rsid w:val="001A393C"/>
    <w:rsid w:val="001F0739"/>
    <w:rsid w:val="00201333"/>
    <w:rsid w:val="00210FA7"/>
    <w:rsid w:val="00216417"/>
    <w:rsid w:val="0026631D"/>
    <w:rsid w:val="002B7F6D"/>
    <w:rsid w:val="002C2F53"/>
    <w:rsid w:val="002D7DB8"/>
    <w:rsid w:val="00302DDC"/>
    <w:rsid w:val="00320F81"/>
    <w:rsid w:val="0033518C"/>
    <w:rsid w:val="003437C2"/>
    <w:rsid w:val="00377186"/>
    <w:rsid w:val="00396891"/>
    <w:rsid w:val="003A1C03"/>
    <w:rsid w:val="00414627"/>
    <w:rsid w:val="00425D63"/>
    <w:rsid w:val="004643D8"/>
    <w:rsid w:val="00497C24"/>
    <w:rsid w:val="004A75A5"/>
    <w:rsid w:val="004C7BA5"/>
    <w:rsid w:val="004D2B4D"/>
    <w:rsid w:val="004E7628"/>
    <w:rsid w:val="004F48F2"/>
    <w:rsid w:val="004F532B"/>
    <w:rsid w:val="005149B1"/>
    <w:rsid w:val="005647F2"/>
    <w:rsid w:val="005662D1"/>
    <w:rsid w:val="00573A09"/>
    <w:rsid w:val="005A4526"/>
    <w:rsid w:val="005C1B16"/>
    <w:rsid w:val="005E53D0"/>
    <w:rsid w:val="005E7C8B"/>
    <w:rsid w:val="006002EB"/>
    <w:rsid w:val="0060573C"/>
    <w:rsid w:val="006128EF"/>
    <w:rsid w:val="006179A2"/>
    <w:rsid w:val="006264B4"/>
    <w:rsid w:val="00633ACC"/>
    <w:rsid w:val="00643033"/>
    <w:rsid w:val="00644CC3"/>
    <w:rsid w:val="00661468"/>
    <w:rsid w:val="00663836"/>
    <w:rsid w:val="006649F0"/>
    <w:rsid w:val="006712FB"/>
    <w:rsid w:val="0067245D"/>
    <w:rsid w:val="0068470E"/>
    <w:rsid w:val="00695DCD"/>
    <w:rsid w:val="006A05CC"/>
    <w:rsid w:val="006A35A7"/>
    <w:rsid w:val="006A53A2"/>
    <w:rsid w:val="006F74CA"/>
    <w:rsid w:val="007152D7"/>
    <w:rsid w:val="00721E35"/>
    <w:rsid w:val="00746C14"/>
    <w:rsid w:val="00796579"/>
    <w:rsid w:val="007C2C59"/>
    <w:rsid w:val="00801F23"/>
    <w:rsid w:val="00837632"/>
    <w:rsid w:val="0085640F"/>
    <w:rsid w:val="008567AA"/>
    <w:rsid w:val="00892712"/>
    <w:rsid w:val="008A1A00"/>
    <w:rsid w:val="008A680A"/>
    <w:rsid w:val="008B0BB0"/>
    <w:rsid w:val="008E6C4B"/>
    <w:rsid w:val="008F18C0"/>
    <w:rsid w:val="008F1F68"/>
    <w:rsid w:val="00907648"/>
    <w:rsid w:val="00930FDE"/>
    <w:rsid w:val="009345D5"/>
    <w:rsid w:val="00956DAA"/>
    <w:rsid w:val="00983FC7"/>
    <w:rsid w:val="00984C93"/>
    <w:rsid w:val="00987CE1"/>
    <w:rsid w:val="0099405C"/>
    <w:rsid w:val="009C600F"/>
    <w:rsid w:val="009D3723"/>
    <w:rsid w:val="009E04F2"/>
    <w:rsid w:val="00A03B7B"/>
    <w:rsid w:val="00A200C9"/>
    <w:rsid w:val="00A250D5"/>
    <w:rsid w:val="00A32F56"/>
    <w:rsid w:val="00A349B7"/>
    <w:rsid w:val="00A36028"/>
    <w:rsid w:val="00A37A78"/>
    <w:rsid w:val="00A57C0A"/>
    <w:rsid w:val="00A91424"/>
    <w:rsid w:val="00AA2C77"/>
    <w:rsid w:val="00AC3FB9"/>
    <w:rsid w:val="00AC702A"/>
    <w:rsid w:val="00AD226F"/>
    <w:rsid w:val="00B13A52"/>
    <w:rsid w:val="00B224CB"/>
    <w:rsid w:val="00B24CF4"/>
    <w:rsid w:val="00B26993"/>
    <w:rsid w:val="00B42EB3"/>
    <w:rsid w:val="00B4570C"/>
    <w:rsid w:val="00B5208C"/>
    <w:rsid w:val="00B74876"/>
    <w:rsid w:val="00BB38F2"/>
    <w:rsid w:val="00BB7C2B"/>
    <w:rsid w:val="00BC1664"/>
    <w:rsid w:val="00BC2546"/>
    <w:rsid w:val="00BD3FC1"/>
    <w:rsid w:val="00BF37BC"/>
    <w:rsid w:val="00BF503E"/>
    <w:rsid w:val="00C05085"/>
    <w:rsid w:val="00C122B3"/>
    <w:rsid w:val="00C1593D"/>
    <w:rsid w:val="00C56C7E"/>
    <w:rsid w:val="00C64871"/>
    <w:rsid w:val="00C7335B"/>
    <w:rsid w:val="00C776A4"/>
    <w:rsid w:val="00C7774F"/>
    <w:rsid w:val="00CA2C6C"/>
    <w:rsid w:val="00CC0600"/>
    <w:rsid w:val="00CC78AC"/>
    <w:rsid w:val="00CD5C4A"/>
    <w:rsid w:val="00CF7953"/>
    <w:rsid w:val="00D02C56"/>
    <w:rsid w:val="00D07232"/>
    <w:rsid w:val="00D10245"/>
    <w:rsid w:val="00D11E83"/>
    <w:rsid w:val="00D21BDD"/>
    <w:rsid w:val="00D37AAE"/>
    <w:rsid w:val="00D65F07"/>
    <w:rsid w:val="00D92BB7"/>
    <w:rsid w:val="00DB3031"/>
    <w:rsid w:val="00DC76D2"/>
    <w:rsid w:val="00DD30ED"/>
    <w:rsid w:val="00E02CC7"/>
    <w:rsid w:val="00E64C21"/>
    <w:rsid w:val="00EB6DE8"/>
    <w:rsid w:val="00EC24C6"/>
    <w:rsid w:val="00EF2933"/>
    <w:rsid w:val="00F05146"/>
    <w:rsid w:val="00F1115D"/>
    <w:rsid w:val="00F178C2"/>
    <w:rsid w:val="00F239D7"/>
    <w:rsid w:val="00F3513C"/>
    <w:rsid w:val="00F426D4"/>
    <w:rsid w:val="00F465C5"/>
    <w:rsid w:val="00F5180D"/>
    <w:rsid w:val="00F51B21"/>
    <w:rsid w:val="00F51D87"/>
    <w:rsid w:val="00F8455C"/>
    <w:rsid w:val="00FA08CF"/>
    <w:rsid w:val="00FF30C9"/>
    <w:rsid w:val="12A02503"/>
    <w:rsid w:val="17DE2FB7"/>
    <w:rsid w:val="305D0E67"/>
    <w:rsid w:val="30BD46FA"/>
    <w:rsid w:val="3D2E204C"/>
    <w:rsid w:val="47743C29"/>
    <w:rsid w:val="4C484637"/>
    <w:rsid w:val="4EE67F59"/>
    <w:rsid w:val="51221273"/>
    <w:rsid w:val="529959A8"/>
    <w:rsid w:val="53ED01C1"/>
    <w:rsid w:val="577531FC"/>
    <w:rsid w:val="67CE182B"/>
    <w:rsid w:val="68860A0A"/>
    <w:rsid w:val="6B9110FF"/>
    <w:rsid w:val="6E88721B"/>
    <w:rsid w:val="75DF53EF"/>
    <w:rsid w:val="776E4C01"/>
    <w:rsid w:val="7D585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017A12"/>
  <w15:docId w15:val="{54AAF0F2-266A-495C-89B7-8C1C40226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 w:qFormat="1"/>
    <w:lsdException w:name="index 2" w:semiHidden="1" w:unhideWhenUsed="1" w:qFormat="1"/>
    <w:lsdException w:name="index 3" w:semiHidden="1" w:unhideWhenUsed="1" w:qFormat="1"/>
    <w:lsdException w:name="index 4" w:semiHidden="1" w:unhideWhenUsed="1" w:qFormat="1"/>
    <w:lsdException w:name="index 5" w:semiHidden="1" w:unhideWhenUsed="1" w:qFormat="1"/>
    <w:lsdException w:name="index 6" w:semiHidden="1" w:unhideWhenUsed="1" w:qFormat="1"/>
    <w:lsdException w:name="index 7" w:semiHidden="1" w:unhideWhenUsed="1" w:qFormat="1"/>
    <w:lsdException w:name="index 8" w:semiHidden="1" w:unhideWhenUsed="1" w:qFormat="1"/>
    <w:lsdException w:name="index 9" w:semiHidden="1" w:unhideWhenUsed="1" w:qFormat="1"/>
    <w:lsdException w:name="toc 1" w:semiHidden="1" w:unhideWhenUsed="1" w:qFormat="1"/>
    <w:lsdException w:name="toc 2" w:semiHidden="1" w:unhideWhenUsed="1" w:qFormat="1"/>
    <w:lsdException w:name="toc 3" w:semiHidden="1" w:unhideWhenUsed="1" w:qFormat="1"/>
    <w:lsdException w:name="toc 4" w:semiHidden="1" w:unhideWhenUsed="1" w:qFormat="1"/>
    <w:lsdException w:name="toc 5" w:semiHidden="1" w:unhideWhenUsed="1" w:qFormat="1"/>
    <w:lsdException w:name="toc 6" w:semiHidden="1" w:unhideWhenUsed="1" w:qFormat="1"/>
    <w:lsdException w:name="toc 7" w:semiHidden="1" w:unhideWhenUsed="1" w:qFormat="1"/>
    <w:lsdException w:name="toc 8" w:semiHidden="1" w:unhideWhenUsed="1" w:qFormat="1"/>
    <w:lsdException w:name="toc 9" w:semiHidden="1" w:unhideWhenUsed="1" w:qFormat="1"/>
    <w:lsdException w:name="Normal Indent" w:semiHidden="1" w:unhideWhenUsed="1" w:qFormat="1"/>
    <w:lsdException w:name="footnote text" w:semiHidden="1" w:unhideWhenUsed="1" w:qFormat="1"/>
    <w:lsdException w:name="annotation text" w:semiHidden="1" w:unhideWhenUsed="1" w:qFormat="1"/>
    <w:lsdException w:name="header" w:semiHidden="1" w:uiPriority="99" w:unhideWhenUsed="1" w:qFormat="1"/>
    <w:lsdException w:name="footer" w:semiHidden="1" w:unhideWhenUsed="1" w:qFormat="1"/>
    <w:lsdException w:name="index heading" w:semiHidden="1" w:unhideWhenUsed="1" w:qFormat="1"/>
    <w:lsdException w:name="caption" w:semiHidden="1" w:unhideWhenUsed="1" w:qFormat="1"/>
    <w:lsdException w:name="table of figures" w:semiHidden="1" w:unhideWhenUsed="1" w:qFormat="1"/>
    <w:lsdException w:name="envelope address" w:semiHidden="1" w:unhideWhenUsed="1" w:qFormat="1"/>
    <w:lsdException w:name="envelope return" w:semiHidden="1" w:unhideWhenUsed="1" w:qFormat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 w:qFormat="1"/>
    <w:lsdException w:name="page number" w:semiHidden="1" w:unhideWhenUsed="1" w:qFormat="1"/>
    <w:lsdException w:name="endnote reference" w:semiHidden="1" w:unhideWhenUsed="1" w:qFormat="1"/>
    <w:lsdException w:name="endnote text" w:semiHidden="1" w:unhideWhenUsed="1" w:qFormat="1"/>
    <w:lsdException w:name="table of authorities" w:qFormat="1"/>
    <w:lsdException w:name="macro" w:semiHidden="1" w:unhideWhenUsed="1" w:qFormat="1"/>
    <w:lsdException w:name="toa heading" w:semiHidden="1" w:unhideWhenUsed="1" w:qFormat="1"/>
    <w:lsdException w:name="List" w:qFormat="1"/>
    <w:lsdException w:name="List Bullet" w:qFormat="1"/>
    <w:lsdException w:name="List Number" w:semiHidden="1" w:unhideWhenUsed="1" w:qFormat="1"/>
    <w:lsdException w:name="List 2" w:semiHidden="1" w:unhideWhenUsed="1" w:qFormat="1"/>
    <w:lsdException w:name="List 3" w:semiHidden="1" w:unhideWhenUsed="1" w:qFormat="1"/>
    <w:lsdException w:name="List 4" w:semiHidden="1" w:unhideWhenUsed="1" w:qFormat="1"/>
    <w:lsdException w:name="List 5" w:semiHidden="1" w:unhideWhenUsed="1" w:qFormat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 w:qFormat="1"/>
    <w:lsdException w:name="List Bullet 5" w:semiHidden="1" w:unhideWhenUsed="1" w:qFormat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 w:qFormat="1"/>
    <w:lsdException w:name="List Number 5" w:semiHidden="1" w:unhideWhenUsed="1" w:qFormat="1"/>
    <w:lsdException w:name="Title" w:qFormat="1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 w:qFormat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 w:qFormat="1"/>
    <w:lsdException w:name="List Continue 2" w:qFormat="1"/>
    <w:lsdException w:name="List Continue 3" w:qFormat="1"/>
    <w:lsdException w:name="List Continue 4" w:qFormat="1"/>
    <w:lsdException w:name="List Continue 5" w:qFormat="1"/>
    <w:lsdException w:name="Message Header" w:semiHidden="1" w:unhideWhenUsed="1" w:qFormat="1"/>
    <w:lsdException w:name="Subtitle" w:qFormat="1"/>
    <w:lsdException w:name="Salutation" w:semiHidden="1" w:unhideWhenUsed="1" w:qFormat="1"/>
    <w:lsdException w:name="Date" w:semiHidden="1" w:unhideWhenUsed="1" w:qFormat="1"/>
    <w:lsdException w:name="Body Text First Indent" w:semiHidden="1" w:unhideWhenUsed="1" w:qFormat="1"/>
    <w:lsdException w:name="Body Text First Indent 2" w:semiHidden="1" w:unhideWhenUsed="1" w:qFormat="1"/>
    <w:lsdException w:name="Note Heading" w:semiHidden="1" w:unhideWhenUsed="1" w:qFormat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 w:qFormat="1"/>
    <w:lsdException w:name="Block Text" w:semiHidden="1" w:unhideWhenUsed="1" w:qFormat="1"/>
    <w:lsdException w:name="Hyperlink" w:semiHidden="1" w:unhideWhenUsed="1" w:qFormat="1"/>
    <w:lsdException w:name="FollowedHyperlink" w:semiHidden="1" w:unhideWhenUsed="1" w:qFormat="1"/>
    <w:lsdException w:name="Strong" w:qFormat="1"/>
    <w:lsdException w:name="Emphasis" w:qFormat="1"/>
    <w:lsdException w:name="Document Map" w:semiHidden="1" w:unhideWhenUsed="1" w:qFormat="1"/>
    <w:lsdException w:name="Plain Text" w:semiHidden="1" w:unhideWhenUsed="1" w:qFormat="1"/>
    <w:lsdException w:name="E-mail Signature" w:semiHidden="1" w:unhideWhenUsed="1" w:qFormat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 w:qFormat="1"/>
    <w:lsdException w:name="HTML Acronym" w:semiHidden="1" w:unhideWhenUsed="1" w:qFormat="1"/>
    <w:lsdException w:name="HTML Address" w:semiHidden="1" w:unhideWhenUsed="1" w:qFormat="1"/>
    <w:lsdException w:name="HTML Cite" w:semiHidden="1" w:unhideWhenUsed="1" w:qFormat="1"/>
    <w:lsdException w:name="HTML Code" w:semiHidden="1" w:unhideWhenUsed="1" w:qFormat="1"/>
    <w:lsdException w:name="HTML Definition" w:semiHidden="1" w:unhideWhenUsed="1" w:qFormat="1"/>
    <w:lsdException w:name="HTML Keyboard" w:semiHidden="1" w:unhideWhenUsed="1" w:qFormat="1"/>
    <w:lsdException w:name="HTML Preformatted" w:semiHidden="1" w:unhideWhenUsed="1" w:qFormat="1"/>
    <w:lsdException w:name="HTML Sample" w:semiHidden="1" w:unhideWhenUsed="1" w:qFormat="1"/>
    <w:lsdException w:name="HTML Typewriter" w:semiHidden="1" w:unhideWhenUsed="1" w:qFormat="1"/>
    <w:lsdException w:name="HTML Variable" w:semiHidden="1" w:unhideWhenUsed="1" w:qFormat="1"/>
    <w:lsdException w:name="Normal Table" w:semiHidden="1" w:uiPriority="99" w:unhideWhenUsed="1" w:qFormat="1"/>
    <w:lsdException w:name="annotation subject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 w:qFormat="1"/>
    <w:lsdException w:name="Table Simple 2" w:semiHidden="1" w:unhideWhenUsed="1" w:qFormat="1"/>
    <w:lsdException w:name="Table Simple 3" w:semiHidden="1" w:unhideWhenUsed="1" w:qFormat="1"/>
    <w:lsdException w:name="Table Classic 1" w:semiHidden="1" w:unhideWhenUsed="1" w:qFormat="1"/>
    <w:lsdException w:name="Table Classic 2" w:semiHidden="1" w:unhideWhenUsed="1" w:qFormat="1"/>
    <w:lsdException w:name="Table Classic 3" w:semiHidden="1" w:unhideWhenUsed="1" w:qFormat="1"/>
    <w:lsdException w:name="Table Classic 4" w:semiHidden="1" w:unhideWhenUsed="1" w:qFormat="1"/>
    <w:lsdException w:name="Table Colorful 1" w:semiHidden="1" w:unhideWhenUsed="1" w:qFormat="1"/>
    <w:lsdException w:name="Table Colorful 2" w:semiHidden="1" w:unhideWhenUsed="1" w:qFormat="1"/>
    <w:lsdException w:name="Table Colorful 3" w:semiHidden="1" w:unhideWhenUsed="1" w:qFormat="1"/>
    <w:lsdException w:name="Table Columns 1" w:semiHidden="1" w:unhideWhenUsed="1" w:qFormat="1"/>
    <w:lsdException w:name="Table Columns 2" w:semiHidden="1" w:unhideWhenUsed="1" w:qFormat="1"/>
    <w:lsdException w:name="Table Columns 3" w:semiHidden="1" w:unhideWhenUsed="1" w:qFormat="1"/>
    <w:lsdException w:name="Table Columns 4" w:semiHidden="1" w:unhideWhenUsed="1" w:qFormat="1"/>
    <w:lsdException w:name="Table Columns 5" w:semiHidden="1" w:unhideWhenUsed="1" w:qFormat="1"/>
    <w:lsdException w:name="Table Grid 1" w:semiHidden="1" w:unhideWhenUsed="1" w:qFormat="1"/>
    <w:lsdException w:name="Table Grid 2" w:semiHidden="1" w:unhideWhenUsed="1" w:qFormat="1"/>
    <w:lsdException w:name="Table Grid 3" w:semiHidden="1" w:unhideWhenUsed="1" w:qFormat="1"/>
    <w:lsdException w:name="Table Grid 4" w:semiHidden="1" w:unhideWhenUsed="1" w:qFormat="1"/>
    <w:lsdException w:name="Table Grid 5" w:semiHidden="1" w:unhideWhenUsed="1" w:qFormat="1"/>
    <w:lsdException w:name="Table Grid 6" w:semiHidden="1" w:unhideWhenUsed="1" w:qFormat="1"/>
    <w:lsdException w:name="Table Grid 7" w:semiHidden="1" w:unhideWhenUsed="1" w:qFormat="1"/>
    <w:lsdException w:name="Table Grid 8" w:semiHidden="1" w:unhideWhenUsed="1" w:qFormat="1"/>
    <w:lsdException w:name="Table List 1" w:semiHidden="1" w:unhideWhenUsed="1" w:qFormat="1"/>
    <w:lsdException w:name="Table List 2" w:semiHidden="1" w:unhideWhenUsed="1" w:qFormat="1"/>
    <w:lsdException w:name="Table List 3" w:semiHidden="1" w:unhideWhenUsed="1" w:qFormat="1"/>
    <w:lsdException w:name="Table List 4" w:semiHidden="1" w:unhideWhenUsed="1" w:qFormat="1"/>
    <w:lsdException w:name="Table List 5" w:semiHidden="1" w:unhideWhenUsed="1" w:qFormat="1"/>
    <w:lsdException w:name="Table List 6" w:semiHidden="1" w:unhideWhenUsed="1" w:qFormat="1"/>
    <w:lsdException w:name="Table List 7" w:semiHidden="1" w:unhideWhenUsed="1" w:qFormat="1"/>
    <w:lsdException w:name="Table List 8" w:semiHidden="1" w:unhideWhenUsed="1" w:qFormat="1"/>
    <w:lsdException w:name="Table 3D effects 1" w:semiHidden="1" w:unhideWhenUsed="1" w:qFormat="1"/>
    <w:lsdException w:name="Table 3D effects 2" w:semiHidden="1" w:unhideWhenUsed="1" w:qFormat="1"/>
    <w:lsdException w:name="Table 3D effects 3" w:semiHidden="1" w:unhideWhenUsed="1" w:qFormat="1"/>
    <w:lsdException w:name="Table Contemporary" w:semiHidden="1" w:unhideWhenUsed="1" w:qFormat="1"/>
    <w:lsdException w:name="Table Elegant" w:semiHidden="1" w:unhideWhenUsed="1" w:qFormat="1"/>
    <w:lsdException w:name="Table Professional" w:semiHidden="1" w:unhideWhenUsed="1" w:qFormat="1"/>
    <w:lsdException w:name="Table Subtle 1" w:semiHidden="1" w:unhideWhenUsed="1" w:qFormat="1"/>
    <w:lsdException w:name="Table Subtle 2" w:semiHidden="1" w:unhideWhenUsed="1" w:qFormat="1"/>
    <w:lsdException w:name="Table Web 1" w:semiHidden="1" w:unhideWhenUsed="1" w:qFormat="1"/>
    <w:lsdException w:name="Table Web 2" w:qFormat="1"/>
    <w:lsdException w:name="Table Web 3" w:qFormat="1"/>
    <w:lsdException w:name="Balloon Text" w:qFormat="1"/>
    <w:lsdException w:name="Table Grid" w:qFormat="1"/>
    <w:lsdException w:name="Table Theme" w:qFormat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rPr>
      <w:lang w:val="en-US" w:eastAsia="zh-CN"/>
    </w:rPr>
  </w:style>
  <w:style w:type="paragraph" w:styleId="1">
    <w:name w:val="heading 1"/>
    <w:basedOn w:val="a1"/>
    <w:next w:val="a1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1">
    <w:name w:val="heading 2"/>
    <w:basedOn w:val="a1"/>
    <w:next w:val="a1"/>
    <w:semiHidden/>
    <w:unhideWhenUsed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1">
    <w:name w:val="heading 3"/>
    <w:basedOn w:val="a1"/>
    <w:next w:val="a1"/>
    <w:semiHidden/>
    <w:unhideWhenUsed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1">
    <w:name w:val="heading 4"/>
    <w:basedOn w:val="a1"/>
    <w:next w:val="a1"/>
    <w:semiHidden/>
    <w:unhideWhenUsed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1">
    <w:name w:val="heading 5"/>
    <w:basedOn w:val="a1"/>
    <w:next w:val="a1"/>
    <w:semiHidden/>
    <w:unhideWhenUsed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1"/>
    <w:next w:val="a1"/>
    <w:semiHidden/>
    <w:unhideWhenUsed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1"/>
    <w:next w:val="a1"/>
    <w:semiHidden/>
    <w:unhideWhenUsed/>
    <w:qFormat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1"/>
    <w:next w:val="a1"/>
    <w:semiHidden/>
    <w:unhideWhenUsed/>
    <w:qFormat/>
    <w:p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1"/>
    <w:next w:val="a1"/>
    <w:semiHidden/>
    <w:unhideWhenUsed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HTML">
    <w:name w:val="HTML Sample"/>
    <w:basedOn w:val="a2"/>
    <w:qFormat/>
    <w:rPr>
      <w:rFonts w:ascii="Courier New" w:hAnsi="Courier New" w:cs="Courier New"/>
    </w:rPr>
  </w:style>
  <w:style w:type="character" w:styleId="a5">
    <w:name w:val="FollowedHyperlink"/>
    <w:basedOn w:val="a2"/>
    <w:qFormat/>
    <w:rPr>
      <w:color w:val="800080"/>
      <w:u w:val="single"/>
    </w:rPr>
  </w:style>
  <w:style w:type="character" w:styleId="a6">
    <w:name w:val="footnote reference"/>
    <w:basedOn w:val="a2"/>
    <w:qFormat/>
    <w:rPr>
      <w:vertAlign w:val="superscript"/>
    </w:rPr>
  </w:style>
  <w:style w:type="character" w:styleId="a7">
    <w:name w:val="annotation reference"/>
    <w:basedOn w:val="a2"/>
    <w:qFormat/>
    <w:rPr>
      <w:sz w:val="21"/>
      <w:szCs w:val="21"/>
    </w:rPr>
  </w:style>
  <w:style w:type="character" w:styleId="a8">
    <w:name w:val="endnote reference"/>
    <w:basedOn w:val="a2"/>
    <w:qFormat/>
    <w:rPr>
      <w:vertAlign w:val="superscript"/>
    </w:rPr>
  </w:style>
  <w:style w:type="character" w:styleId="HTML0">
    <w:name w:val="HTML Acronym"/>
    <w:basedOn w:val="a2"/>
    <w:qFormat/>
  </w:style>
  <w:style w:type="character" w:styleId="a9">
    <w:name w:val="Emphasis"/>
    <w:basedOn w:val="a2"/>
    <w:qFormat/>
    <w:rPr>
      <w:i/>
      <w:iCs/>
    </w:rPr>
  </w:style>
  <w:style w:type="character" w:styleId="aa">
    <w:name w:val="Hyperlink"/>
    <w:basedOn w:val="a2"/>
    <w:qFormat/>
    <w:rPr>
      <w:color w:val="0000FF"/>
      <w:u w:val="single"/>
    </w:rPr>
  </w:style>
  <w:style w:type="character" w:styleId="HTML1">
    <w:name w:val="HTML Keyboard"/>
    <w:basedOn w:val="a2"/>
    <w:qFormat/>
    <w:rPr>
      <w:rFonts w:ascii="Courier New" w:hAnsi="Courier New" w:cs="Courier New"/>
      <w:sz w:val="20"/>
      <w:szCs w:val="20"/>
    </w:rPr>
  </w:style>
  <w:style w:type="character" w:styleId="HTML2">
    <w:name w:val="HTML Code"/>
    <w:basedOn w:val="a2"/>
    <w:qFormat/>
    <w:rPr>
      <w:rFonts w:ascii="Courier New" w:hAnsi="Courier New" w:cs="Courier New"/>
      <w:sz w:val="20"/>
      <w:szCs w:val="20"/>
    </w:rPr>
  </w:style>
  <w:style w:type="character" w:styleId="ab">
    <w:name w:val="page number"/>
    <w:basedOn w:val="a2"/>
    <w:qFormat/>
  </w:style>
  <w:style w:type="character" w:styleId="ac">
    <w:name w:val="line number"/>
    <w:basedOn w:val="a2"/>
    <w:qFormat/>
  </w:style>
  <w:style w:type="character" w:styleId="HTML3">
    <w:name w:val="HTML Definition"/>
    <w:basedOn w:val="a2"/>
    <w:qFormat/>
    <w:rPr>
      <w:i/>
      <w:iCs/>
    </w:rPr>
  </w:style>
  <w:style w:type="character" w:styleId="HTML4">
    <w:name w:val="HTML Variable"/>
    <w:basedOn w:val="a2"/>
    <w:qFormat/>
    <w:rPr>
      <w:i/>
      <w:iCs/>
    </w:rPr>
  </w:style>
  <w:style w:type="character" w:styleId="HTML5">
    <w:name w:val="HTML Typewriter"/>
    <w:basedOn w:val="a2"/>
    <w:qFormat/>
    <w:rPr>
      <w:rFonts w:ascii="Courier New" w:hAnsi="Courier New" w:cs="Courier New"/>
      <w:sz w:val="20"/>
      <w:szCs w:val="20"/>
    </w:rPr>
  </w:style>
  <w:style w:type="character" w:styleId="ad">
    <w:name w:val="Strong"/>
    <w:basedOn w:val="a2"/>
    <w:qFormat/>
    <w:rPr>
      <w:b/>
      <w:bCs/>
    </w:rPr>
  </w:style>
  <w:style w:type="character" w:styleId="HTML6">
    <w:name w:val="HTML Cite"/>
    <w:basedOn w:val="a2"/>
    <w:qFormat/>
    <w:rPr>
      <w:i/>
      <w:iCs/>
    </w:rPr>
  </w:style>
  <w:style w:type="paragraph" w:styleId="ae">
    <w:name w:val="Balloon Text"/>
    <w:basedOn w:val="a1"/>
    <w:qFormat/>
    <w:rPr>
      <w:sz w:val="16"/>
      <w:szCs w:val="16"/>
    </w:rPr>
  </w:style>
  <w:style w:type="paragraph" w:styleId="52">
    <w:name w:val="List 5"/>
    <w:basedOn w:val="a1"/>
    <w:qFormat/>
    <w:pPr>
      <w:ind w:left="1800" w:hanging="360"/>
    </w:pPr>
  </w:style>
  <w:style w:type="paragraph" w:styleId="af">
    <w:name w:val="List Continue"/>
    <w:basedOn w:val="a1"/>
    <w:qFormat/>
    <w:pPr>
      <w:spacing w:after="120"/>
      <w:ind w:left="360"/>
    </w:pPr>
  </w:style>
  <w:style w:type="paragraph" w:styleId="22">
    <w:name w:val="Body Text 2"/>
    <w:basedOn w:val="a1"/>
    <w:qFormat/>
    <w:pPr>
      <w:spacing w:after="120" w:line="480" w:lineRule="auto"/>
    </w:pPr>
  </w:style>
  <w:style w:type="paragraph" w:styleId="5">
    <w:name w:val="List Number 5"/>
    <w:basedOn w:val="a1"/>
    <w:qFormat/>
    <w:pPr>
      <w:numPr>
        <w:numId w:val="1"/>
      </w:numPr>
    </w:pPr>
  </w:style>
  <w:style w:type="paragraph" w:styleId="af0">
    <w:name w:val="Closing"/>
    <w:basedOn w:val="a1"/>
    <w:qFormat/>
    <w:pPr>
      <w:ind w:left="4320"/>
    </w:pPr>
  </w:style>
  <w:style w:type="paragraph" w:styleId="af1">
    <w:name w:val="Normal Indent"/>
    <w:basedOn w:val="a1"/>
    <w:qFormat/>
    <w:pPr>
      <w:ind w:left="708"/>
    </w:pPr>
  </w:style>
  <w:style w:type="paragraph" w:styleId="23">
    <w:name w:val="envelope return"/>
    <w:basedOn w:val="a1"/>
    <w:qFormat/>
    <w:rPr>
      <w:rFonts w:ascii="Arial" w:hAnsi="Arial" w:cs="Arial"/>
    </w:rPr>
  </w:style>
  <w:style w:type="paragraph" w:styleId="af2">
    <w:name w:val="Plain Text"/>
    <w:basedOn w:val="a1"/>
    <w:qFormat/>
    <w:rPr>
      <w:rFonts w:ascii="Courier New" w:hAnsi="Courier New" w:cs="Courier New"/>
    </w:rPr>
  </w:style>
  <w:style w:type="paragraph" w:styleId="32">
    <w:name w:val="Body Text Indent 3"/>
    <w:basedOn w:val="a1"/>
    <w:qFormat/>
    <w:pPr>
      <w:spacing w:after="120"/>
      <w:ind w:left="360"/>
    </w:pPr>
    <w:rPr>
      <w:sz w:val="16"/>
      <w:szCs w:val="16"/>
    </w:rPr>
  </w:style>
  <w:style w:type="paragraph" w:styleId="af3">
    <w:name w:val="endnote text"/>
    <w:basedOn w:val="a1"/>
    <w:qFormat/>
    <w:pPr>
      <w:snapToGrid w:val="0"/>
    </w:pPr>
  </w:style>
  <w:style w:type="paragraph" w:styleId="af4">
    <w:name w:val="caption"/>
    <w:basedOn w:val="a1"/>
    <w:next w:val="a1"/>
    <w:semiHidden/>
    <w:unhideWhenUsed/>
    <w:qFormat/>
    <w:rPr>
      <w:rFonts w:ascii="Arial" w:eastAsia="SimHei" w:hAnsi="Arial" w:cs="Arial"/>
    </w:rPr>
  </w:style>
  <w:style w:type="paragraph" w:styleId="af5">
    <w:name w:val="annotation text"/>
    <w:basedOn w:val="a1"/>
    <w:qFormat/>
  </w:style>
  <w:style w:type="paragraph" w:styleId="10">
    <w:name w:val="index 1"/>
    <w:basedOn w:val="a1"/>
    <w:next w:val="a1"/>
    <w:qFormat/>
  </w:style>
  <w:style w:type="paragraph" w:styleId="af6">
    <w:name w:val="annotation subject"/>
    <w:basedOn w:val="af5"/>
    <w:next w:val="af5"/>
    <w:qFormat/>
    <w:rPr>
      <w:b/>
      <w:bCs/>
    </w:rPr>
  </w:style>
  <w:style w:type="paragraph" w:styleId="af7">
    <w:name w:val="Document Map"/>
    <w:basedOn w:val="a1"/>
    <w:qFormat/>
    <w:pPr>
      <w:shd w:val="clear" w:color="auto" w:fill="000080"/>
    </w:pPr>
  </w:style>
  <w:style w:type="paragraph" w:styleId="af8">
    <w:name w:val="footnote text"/>
    <w:basedOn w:val="a1"/>
    <w:qFormat/>
    <w:pPr>
      <w:snapToGrid w:val="0"/>
    </w:pPr>
    <w:rPr>
      <w:sz w:val="18"/>
      <w:szCs w:val="18"/>
    </w:rPr>
  </w:style>
  <w:style w:type="paragraph" w:styleId="80">
    <w:name w:val="toc 8"/>
    <w:basedOn w:val="a1"/>
    <w:next w:val="a1"/>
    <w:qFormat/>
    <w:pPr>
      <w:ind w:leftChars="1400" w:left="2940"/>
    </w:pPr>
  </w:style>
  <w:style w:type="paragraph" w:styleId="24">
    <w:name w:val="index 2"/>
    <w:basedOn w:val="a1"/>
    <w:next w:val="a1"/>
    <w:qFormat/>
    <w:pPr>
      <w:ind w:leftChars="200" w:left="200"/>
    </w:pPr>
  </w:style>
  <w:style w:type="paragraph" w:styleId="3">
    <w:name w:val="List Number 3"/>
    <w:basedOn w:val="a1"/>
    <w:qFormat/>
    <w:pPr>
      <w:numPr>
        <w:numId w:val="2"/>
      </w:numPr>
    </w:pPr>
  </w:style>
  <w:style w:type="paragraph" w:styleId="HTML7">
    <w:name w:val="HTML Address"/>
    <w:basedOn w:val="a1"/>
    <w:qFormat/>
    <w:rPr>
      <w:i/>
      <w:iCs/>
    </w:rPr>
  </w:style>
  <w:style w:type="paragraph" w:styleId="70">
    <w:name w:val="index 7"/>
    <w:basedOn w:val="a1"/>
    <w:next w:val="a1"/>
    <w:qFormat/>
    <w:pPr>
      <w:ind w:leftChars="1200" w:left="1200"/>
    </w:pPr>
  </w:style>
  <w:style w:type="paragraph" w:styleId="33">
    <w:name w:val="index 3"/>
    <w:basedOn w:val="a1"/>
    <w:next w:val="a1"/>
    <w:qFormat/>
    <w:pPr>
      <w:ind w:leftChars="400" w:left="400"/>
    </w:pPr>
  </w:style>
  <w:style w:type="paragraph" w:styleId="53">
    <w:name w:val="index 5"/>
    <w:basedOn w:val="a1"/>
    <w:next w:val="a1"/>
    <w:qFormat/>
    <w:pPr>
      <w:ind w:leftChars="800" w:left="800"/>
    </w:pPr>
  </w:style>
  <w:style w:type="paragraph" w:styleId="42">
    <w:name w:val="index 4"/>
    <w:basedOn w:val="a1"/>
    <w:next w:val="a1"/>
    <w:qFormat/>
    <w:pPr>
      <w:ind w:leftChars="600" w:left="600"/>
    </w:pPr>
  </w:style>
  <w:style w:type="paragraph" w:styleId="af9">
    <w:name w:val="header"/>
    <w:basedOn w:val="a1"/>
    <w:link w:val="afa"/>
    <w:uiPriority w:val="99"/>
    <w:qFormat/>
    <w:pPr>
      <w:tabs>
        <w:tab w:val="center" w:pos="4153"/>
        <w:tab w:val="right" w:pos="8306"/>
      </w:tabs>
    </w:pPr>
  </w:style>
  <w:style w:type="paragraph" w:styleId="90">
    <w:name w:val="toc 9"/>
    <w:basedOn w:val="a1"/>
    <w:next w:val="a1"/>
    <w:qFormat/>
    <w:pPr>
      <w:ind w:leftChars="1600" w:left="3360"/>
    </w:pPr>
  </w:style>
  <w:style w:type="paragraph" w:styleId="71">
    <w:name w:val="toc 7"/>
    <w:basedOn w:val="a1"/>
    <w:next w:val="a1"/>
    <w:qFormat/>
    <w:pPr>
      <w:ind w:leftChars="1200" w:left="2520"/>
    </w:pPr>
  </w:style>
  <w:style w:type="paragraph" w:styleId="60">
    <w:name w:val="index 6"/>
    <w:basedOn w:val="a1"/>
    <w:next w:val="a1"/>
    <w:qFormat/>
    <w:pPr>
      <w:ind w:leftChars="1000" w:left="1000"/>
    </w:pPr>
  </w:style>
  <w:style w:type="paragraph" w:styleId="afb">
    <w:name w:val="envelope address"/>
    <w:basedOn w:val="a1"/>
    <w:qFormat/>
    <w:pPr>
      <w:framePr w:w="7920" w:h="1980" w:hRule="exact" w:hSpace="180" w:wrap="around" w:hAnchor="page" w:xAlign="center" w:yAlign="bottom"/>
      <w:ind w:left="2880"/>
    </w:pPr>
    <w:rPr>
      <w:rFonts w:ascii="Arial" w:hAnsi="Arial" w:cs="Arial"/>
      <w:sz w:val="24"/>
      <w:szCs w:val="24"/>
    </w:rPr>
  </w:style>
  <w:style w:type="paragraph" w:styleId="81">
    <w:name w:val="index 8"/>
    <w:basedOn w:val="a1"/>
    <w:next w:val="a1"/>
    <w:qFormat/>
    <w:pPr>
      <w:ind w:leftChars="1400" w:left="1400"/>
    </w:pPr>
  </w:style>
  <w:style w:type="paragraph" w:styleId="afc">
    <w:name w:val="Body Text"/>
    <w:basedOn w:val="a1"/>
    <w:qFormat/>
    <w:pPr>
      <w:spacing w:after="120"/>
    </w:pPr>
  </w:style>
  <w:style w:type="paragraph" w:styleId="91">
    <w:name w:val="index 9"/>
    <w:basedOn w:val="a1"/>
    <w:next w:val="a1"/>
    <w:qFormat/>
    <w:pPr>
      <w:ind w:leftChars="1600" w:left="1600"/>
    </w:pPr>
  </w:style>
  <w:style w:type="paragraph" w:styleId="4">
    <w:name w:val="List Number 4"/>
    <w:basedOn w:val="a1"/>
    <w:qFormat/>
    <w:pPr>
      <w:numPr>
        <w:numId w:val="3"/>
      </w:numPr>
    </w:pPr>
  </w:style>
  <w:style w:type="paragraph" w:styleId="afd">
    <w:name w:val="toa heading"/>
    <w:basedOn w:val="a1"/>
    <w:next w:val="a1"/>
    <w:qFormat/>
    <w:pPr>
      <w:spacing w:before="120"/>
    </w:pPr>
    <w:rPr>
      <w:rFonts w:ascii="Arial" w:hAnsi="Arial" w:cs="Arial"/>
      <w:sz w:val="24"/>
      <w:szCs w:val="24"/>
    </w:rPr>
  </w:style>
  <w:style w:type="paragraph" w:styleId="afe">
    <w:name w:val="index heading"/>
    <w:basedOn w:val="a1"/>
    <w:next w:val="10"/>
    <w:qFormat/>
    <w:rPr>
      <w:rFonts w:ascii="Arial" w:hAnsi="Arial" w:cs="Arial"/>
      <w:b/>
      <w:bCs/>
    </w:rPr>
  </w:style>
  <w:style w:type="paragraph" w:styleId="11">
    <w:name w:val="toc 1"/>
    <w:basedOn w:val="a1"/>
    <w:next w:val="a1"/>
    <w:qFormat/>
  </w:style>
  <w:style w:type="paragraph" w:styleId="aff">
    <w:name w:val="table of authorities"/>
    <w:basedOn w:val="a1"/>
    <w:next w:val="a1"/>
    <w:qFormat/>
    <w:pPr>
      <w:ind w:leftChars="200" w:left="420"/>
    </w:pPr>
  </w:style>
  <w:style w:type="paragraph" w:styleId="aff0">
    <w:name w:val="macro"/>
    <w:qFormat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24"/>
      <w:szCs w:val="24"/>
      <w:lang w:val="en-US" w:eastAsia="zh-CN"/>
    </w:rPr>
  </w:style>
  <w:style w:type="paragraph" w:styleId="61">
    <w:name w:val="toc 6"/>
    <w:basedOn w:val="a1"/>
    <w:next w:val="a1"/>
    <w:qFormat/>
    <w:pPr>
      <w:ind w:leftChars="1000" w:left="2100"/>
    </w:pPr>
  </w:style>
  <w:style w:type="paragraph" w:styleId="aff1">
    <w:name w:val="table of figures"/>
    <w:basedOn w:val="a1"/>
    <w:next w:val="a1"/>
    <w:qFormat/>
    <w:pPr>
      <w:ind w:leftChars="200" w:left="200" w:hangingChars="200" w:hanging="200"/>
    </w:pPr>
  </w:style>
  <w:style w:type="paragraph" w:styleId="34">
    <w:name w:val="toc 3"/>
    <w:basedOn w:val="a1"/>
    <w:next w:val="a1"/>
    <w:qFormat/>
    <w:pPr>
      <w:ind w:leftChars="400" w:left="840"/>
    </w:pPr>
  </w:style>
  <w:style w:type="paragraph" w:styleId="25">
    <w:name w:val="toc 2"/>
    <w:basedOn w:val="a1"/>
    <w:next w:val="a1"/>
    <w:qFormat/>
    <w:pPr>
      <w:ind w:leftChars="200" w:left="420"/>
    </w:pPr>
  </w:style>
  <w:style w:type="paragraph" w:styleId="43">
    <w:name w:val="toc 4"/>
    <w:basedOn w:val="a1"/>
    <w:next w:val="a1"/>
    <w:qFormat/>
    <w:pPr>
      <w:ind w:leftChars="600" w:left="1260"/>
    </w:pPr>
  </w:style>
  <w:style w:type="paragraph" w:styleId="54">
    <w:name w:val="toc 5"/>
    <w:basedOn w:val="a1"/>
    <w:next w:val="a1"/>
    <w:qFormat/>
    <w:pPr>
      <w:ind w:leftChars="800" w:left="1680"/>
    </w:pPr>
  </w:style>
  <w:style w:type="paragraph" w:styleId="aff2">
    <w:name w:val="Note Heading"/>
    <w:basedOn w:val="a1"/>
    <w:next w:val="a1"/>
    <w:qFormat/>
  </w:style>
  <w:style w:type="paragraph" w:styleId="aff3">
    <w:name w:val="Date"/>
    <w:basedOn w:val="a1"/>
    <w:next w:val="a1"/>
    <w:qFormat/>
  </w:style>
  <w:style w:type="paragraph" w:styleId="50">
    <w:name w:val="List Bullet 5"/>
    <w:basedOn w:val="a1"/>
    <w:qFormat/>
    <w:pPr>
      <w:numPr>
        <w:numId w:val="4"/>
      </w:numPr>
    </w:pPr>
  </w:style>
  <w:style w:type="paragraph" w:styleId="aff4">
    <w:name w:val="Body Text First Indent"/>
    <w:basedOn w:val="afc"/>
    <w:qFormat/>
    <w:pPr>
      <w:ind w:firstLine="210"/>
    </w:pPr>
  </w:style>
  <w:style w:type="paragraph" w:styleId="26">
    <w:name w:val="Body Text First Indent 2"/>
    <w:basedOn w:val="aff5"/>
    <w:qFormat/>
    <w:pPr>
      <w:ind w:firstLine="210"/>
    </w:pPr>
  </w:style>
  <w:style w:type="paragraph" w:styleId="aff5">
    <w:name w:val="Body Text Indent"/>
    <w:basedOn w:val="a1"/>
    <w:qFormat/>
    <w:pPr>
      <w:spacing w:after="120"/>
      <w:ind w:left="360"/>
    </w:pPr>
  </w:style>
  <w:style w:type="paragraph" w:styleId="40">
    <w:name w:val="List Bullet 4"/>
    <w:basedOn w:val="a1"/>
    <w:qFormat/>
    <w:pPr>
      <w:numPr>
        <w:numId w:val="5"/>
      </w:numPr>
    </w:pPr>
  </w:style>
  <w:style w:type="paragraph" w:styleId="a0">
    <w:name w:val="List Bullet"/>
    <w:basedOn w:val="a1"/>
    <w:qFormat/>
    <w:pPr>
      <w:numPr>
        <w:numId w:val="6"/>
      </w:numPr>
    </w:pPr>
  </w:style>
  <w:style w:type="paragraph" w:styleId="20">
    <w:name w:val="List Bullet 2"/>
    <w:basedOn w:val="a1"/>
    <w:qFormat/>
    <w:pPr>
      <w:numPr>
        <w:numId w:val="7"/>
      </w:numPr>
    </w:pPr>
  </w:style>
  <w:style w:type="paragraph" w:styleId="30">
    <w:name w:val="List Bullet 3"/>
    <w:basedOn w:val="a1"/>
    <w:qFormat/>
    <w:pPr>
      <w:numPr>
        <w:numId w:val="8"/>
      </w:numPr>
    </w:pPr>
  </w:style>
  <w:style w:type="paragraph" w:styleId="aff6">
    <w:name w:val="Title"/>
    <w:basedOn w:val="a1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aff7">
    <w:name w:val="footer"/>
    <w:basedOn w:val="a1"/>
    <w:qFormat/>
    <w:pPr>
      <w:tabs>
        <w:tab w:val="center" w:pos="4153"/>
        <w:tab w:val="right" w:pos="8306"/>
      </w:tabs>
    </w:pPr>
  </w:style>
  <w:style w:type="paragraph" w:styleId="a">
    <w:name w:val="List Number"/>
    <w:basedOn w:val="a1"/>
    <w:qFormat/>
    <w:pPr>
      <w:numPr>
        <w:numId w:val="9"/>
      </w:numPr>
    </w:pPr>
  </w:style>
  <w:style w:type="paragraph" w:styleId="2">
    <w:name w:val="List Number 2"/>
    <w:basedOn w:val="a1"/>
    <w:qFormat/>
    <w:pPr>
      <w:numPr>
        <w:numId w:val="10"/>
      </w:numPr>
    </w:pPr>
  </w:style>
  <w:style w:type="paragraph" w:styleId="aff8">
    <w:name w:val="List"/>
    <w:basedOn w:val="a1"/>
    <w:qFormat/>
    <w:pPr>
      <w:ind w:left="360" w:hanging="360"/>
    </w:pPr>
  </w:style>
  <w:style w:type="paragraph" w:styleId="aff9">
    <w:name w:val="Normal (Web)"/>
    <w:basedOn w:val="a1"/>
    <w:uiPriority w:val="99"/>
    <w:qFormat/>
    <w:rPr>
      <w:sz w:val="24"/>
      <w:szCs w:val="24"/>
    </w:rPr>
  </w:style>
  <w:style w:type="paragraph" w:styleId="35">
    <w:name w:val="Body Text 3"/>
    <w:basedOn w:val="a1"/>
    <w:qFormat/>
    <w:pPr>
      <w:spacing w:after="120"/>
    </w:pPr>
    <w:rPr>
      <w:sz w:val="16"/>
      <w:szCs w:val="16"/>
    </w:rPr>
  </w:style>
  <w:style w:type="paragraph" w:styleId="27">
    <w:name w:val="Body Text Indent 2"/>
    <w:basedOn w:val="a1"/>
    <w:qFormat/>
    <w:pPr>
      <w:spacing w:after="120" w:line="480" w:lineRule="auto"/>
      <w:ind w:left="360"/>
    </w:pPr>
  </w:style>
  <w:style w:type="paragraph" w:styleId="affa">
    <w:name w:val="Subtitle"/>
    <w:basedOn w:val="a1"/>
    <w:qFormat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paragraph" w:styleId="affb">
    <w:name w:val="Signature"/>
    <w:basedOn w:val="a1"/>
    <w:qFormat/>
    <w:pPr>
      <w:ind w:left="4320"/>
    </w:pPr>
  </w:style>
  <w:style w:type="paragraph" w:styleId="affc">
    <w:name w:val="Salutation"/>
    <w:basedOn w:val="a1"/>
    <w:next w:val="a1"/>
    <w:qFormat/>
  </w:style>
  <w:style w:type="paragraph" w:styleId="28">
    <w:name w:val="List Continue 2"/>
    <w:basedOn w:val="a1"/>
    <w:qFormat/>
    <w:pPr>
      <w:spacing w:after="120"/>
      <w:ind w:left="720"/>
    </w:pPr>
  </w:style>
  <w:style w:type="paragraph" w:styleId="36">
    <w:name w:val="List Continue 3"/>
    <w:basedOn w:val="a1"/>
    <w:qFormat/>
    <w:pPr>
      <w:spacing w:after="120"/>
      <w:ind w:left="1080"/>
    </w:pPr>
  </w:style>
  <w:style w:type="paragraph" w:styleId="44">
    <w:name w:val="List Continue 4"/>
    <w:basedOn w:val="a1"/>
    <w:qFormat/>
    <w:pPr>
      <w:spacing w:after="120"/>
      <w:ind w:left="1440"/>
    </w:pPr>
  </w:style>
  <w:style w:type="paragraph" w:styleId="55">
    <w:name w:val="List Continue 5"/>
    <w:basedOn w:val="a1"/>
    <w:qFormat/>
    <w:pPr>
      <w:spacing w:after="120"/>
      <w:ind w:left="1800"/>
    </w:pPr>
  </w:style>
  <w:style w:type="paragraph" w:styleId="29">
    <w:name w:val="List 2"/>
    <w:basedOn w:val="a1"/>
    <w:qFormat/>
    <w:pPr>
      <w:ind w:left="720" w:hanging="360"/>
    </w:pPr>
  </w:style>
  <w:style w:type="paragraph" w:styleId="37">
    <w:name w:val="List 3"/>
    <w:basedOn w:val="a1"/>
    <w:qFormat/>
    <w:pPr>
      <w:ind w:left="1080" w:hanging="360"/>
    </w:pPr>
  </w:style>
  <w:style w:type="paragraph" w:styleId="45">
    <w:name w:val="List 4"/>
    <w:basedOn w:val="a1"/>
    <w:qFormat/>
    <w:pPr>
      <w:ind w:left="1440" w:hanging="360"/>
    </w:pPr>
  </w:style>
  <w:style w:type="paragraph" w:styleId="HTML8">
    <w:name w:val="HTML Preformatted"/>
    <w:basedOn w:val="a1"/>
    <w:qFormat/>
    <w:rPr>
      <w:rFonts w:ascii="Courier New" w:hAnsi="Courier New" w:cs="Courier New"/>
    </w:rPr>
  </w:style>
  <w:style w:type="paragraph" w:styleId="affd">
    <w:name w:val="Block Text"/>
    <w:basedOn w:val="a1"/>
    <w:qFormat/>
    <w:pPr>
      <w:spacing w:after="120"/>
      <w:ind w:left="1440" w:right="1440"/>
    </w:pPr>
  </w:style>
  <w:style w:type="paragraph" w:styleId="affe">
    <w:name w:val="Message Header"/>
    <w:basedOn w:val="a1"/>
    <w:qFormat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  <w:sz w:val="24"/>
      <w:szCs w:val="24"/>
    </w:rPr>
  </w:style>
  <w:style w:type="paragraph" w:styleId="afff">
    <w:name w:val="E-mail Signature"/>
    <w:basedOn w:val="a1"/>
    <w:qFormat/>
  </w:style>
  <w:style w:type="table" w:styleId="2a">
    <w:name w:val="Table Colorful 2"/>
    <w:basedOn w:val="a3"/>
    <w:qFormat/>
    <w:pPr>
      <w:widowControl w:val="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b">
    <w:name w:val="Table Grid 2"/>
    <w:basedOn w:val="a3"/>
    <w:qFormat/>
    <w:pPr>
      <w:widowControl w:val="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">
    <w:name w:val="Table Subtle 1"/>
    <w:basedOn w:val="a3"/>
    <w:qFormat/>
    <w:pPr>
      <w:widowControl w:val="0"/>
      <w:jc w:val="both"/>
    </w:pPr>
    <w:tblPr/>
    <w:tblStylePr w:type="firstRow">
      <w:tblPr/>
      <w:tcPr>
        <w:tcBorders>
          <w:top w:val="single" w:sz="6" w:space="0" w:color="000000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ff0">
    <w:name w:val="Table Theme"/>
    <w:basedOn w:val="a3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3">
    <w:name w:val="Table Web 3"/>
    <w:basedOn w:val="a3"/>
    <w:qFormat/>
    <w:pPr>
      <w:widowControl w:val="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62">
    <w:name w:val="Table Grid 6"/>
    <w:basedOn w:val="a3"/>
    <w:qFormat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13">
    <w:name w:val="Table Simple 1"/>
    <w:basedOn w:val="a3"/>
    <w:qFormat/>
    <w:pPr>
      <w:widowControl w:val="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sz="6" w:space="0" w:color="008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008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">
    <w:name w:val="Table Grid 1"/>
    <w:basedOn w:val="a3"/>
    <w:qFormat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c">
    <w:name w:val="Table 3D effects 2"/>
    <w:basedOn w:val="a3"/>
    <w:qFormat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sz="6" w:space="0" w:color="FFFFFF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6" w:space="0" w:color="808080"/>
          <w:left w:val="single" w:sz="6" w:space="0" w:color="FFFFFF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5">
    <w:name w:val="Table List 5"/>
    <w:basedOn w:val="a3"/>
    <w:qFormat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46">
    <w:name w:val="Table Classic 4"/>
    <w:basedOn w:val="a3"/>
    <w:qFormat/>
    <w:pPr>
      <w:widowControl w:val="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ff1">
    <w:name w:val="Table Grid"/>
    <w:basedOn w:val="a3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5">
    <w:name w:val="Table Classic 1"/>
    <w:basedOn w:val="a3"/>
    <w:qFormat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000000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56">
    <w:name w:val="Table Grid 5"/>
    <w:basedOn w:val="a3"/>
    <w:qFormat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38">
    <w:name w:val="Table 3D effects 3"/>
    <w:basedOn w:val="a3"/>
    <w:qFormat/>
    <w:pPr>
      <w:widowControl w:val="0"/>
      <w:jc w:val="both"/>
    </w:pPr>
    <w:tblPr/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sz="6" w:space="0" w:color="FFFFFF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left w:val="single" w:sz="6" w:space="0" w:color="FFFFFF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9">
    <w:name w:val="Table Columns 3"/>
    <w:basedOn w:val="a3"/>
    <w:qFormat/>
    <w:pPr>
      <w:widowControl w:val="0"/>
      <w:jc w:val="both"/>
    </w:pPr>
    <w:rPr>
      <w:b/>
      <w:bCs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47">
    <w:name w:val="Table Columns 4"/>
    <w:basedOn w:val="a3"/>
    <w:qFormat/>
    <w:pPr>
      <w:widowControl w:val="0"/>
      <w:jc w:val="both"/>
    </w:pPr>
    <w:tblPr/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3a">
    <w:name w:val="Table Classic 3"/>
    <w:basedOn w:val="a3"/>
    <w:qFormat/>
    <w:pPr>
      <w:widowControl w:val="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ff2">
    <w:name w:val="Table Professional"/>
    <w:basedOn w:val="a3"/>
    <w:qFormat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afff3">
    <w:name w:val="Table Elegant"/>
    <w:basedOn w:val="a3"/>
    <w:qFormat/>
    <w:pPr>
      <w:widowControl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6">
    <w:name w:val="Table Colorful 1"/>
    <w:basedOn w:val="a3"/>
    <w:qFormat/>
    <w:pPr>
      <w:widowControl w:val="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30">
    <w:name w:val="Table List 3"/>
    <w:basedOn w:val="a3"/>
    <w:qFormat/>
    <w:pPr>
      <w:widowControl w:val="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">
    <w:name w:val="Table Web 2"/>
    <w:basedOn w:val="a3"/>
    <w:qFormat/>
    <w:pPr>
      <w:widowControl w:val="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7">
    <w:name w:val="Table List 7"/>
    <w:basedOn w:val="a3"/>
    <w:qFormat/>
    <w:pPr>
      <w:widowControl w:val="0"/>
      <w:jc w:val="both"/>
    </w:pPr>
    <w:tblPr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top w:val="nil"/>
          <w:left w:val="single" w:sz="12" w:space="0" w:color="00800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</w:style>
  <w:style w:type="table" w:styleId="afff4">
    <w:name w:val="Table Contemporary"/>
    <w:basedOn w:val="a3"/>
    <w:qFormat/>
    <w:pPr>
      <w:widowControl w:val="0"/>
      <w:jc w:val="both"/>
    </w:pPr>
    <w:tblPr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</w:style>
  <w:style w:type="table" w:styleId="-6">
    <w:name w:val="Table List 6"/>
    <w:basedOn w:val="a3"/>
    <w:qFormat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000000" w:fill="FFFFFF"/>
      </w:tcPr>
    </w:tblStylePr>
  </w:style>
  <w:style w:type="table" w:styleId="48">
    <w:name w:val="Table Grid 4"/>
    <w:basedOn w:val="a3"/>
    <w:qFormat/>
    <w:pPr>
      <w:widowControl w:val="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7">
    <w:name w:val="Table Columns 1"/>
    <w:basedOn w:val="a3"/>
    <w:qFormat/>
    <w:pPr>
      <w:widowControl w:val="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top w:val="nil"/>
          <w:left w:val="doub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8">
    <w:name w:val="Table List 8"/>
    <w:basedOn w:val="a3"/>
    <w:qFormat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0" w:color="FF0000" w:fill="FFFFFF"/>
      </w:tcPr>
    </w:tblStylePr>
  </w:style>
  <w:style w:type="table" w:styleId="3b">
    <w:name w:val="Table Grid 3"/>
    <w:basedOn w:val="a3"/>
    <w:qFormat/>
    <w:pPr>
      <w:widowControl w:val="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d">
    <w:name w:val="Table Subtle 2"/>
    <w:basedOn w:val="a3"/>
    <w:qFormat/>
    <w:pPr>
      <w:widowControl w:val="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4">
    <w:name w:val="Table List 4"/>
    <w:basedOn w:val="a3"/>
    <w:qFormat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808080" w:fill="FFFFFF"/>
      </w:tcPr>
    </w:tblStylePr>
  </w:style>
  <w:style w:type="table" w:styleId="-1">
    <w:name w:val="Table List 1"/>
    <w:basedOn w:val="a3"/>
    <w:qFormat/>
    <w:pPr>
      <w:widowControl w:val="0"/>
      <w:jc w:val="both"/>
    </w:pPr>
    <w:tblPr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10">
    <w:name w:val="Table Web 1"/>
    <w:basedOn w:val="a3"/>
    <w:qFormat/>
    <w:pPr>
      <w:widowControl w:val="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c">
    <w:name w:val="Table Colorful 3"/>
    <w:basedOn w:val="a3"/>
    <w:qFormat/>
    <w:pPr>
      <w:widowControl w:val="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top w:val="nil"/>
          <w:left w:val="nil"/>
          <w:bottom w:val="single" w:sz="36" w:space="0" w:color="000000"/>
          <w:right w:val="single" w:sz="6" w:space="0" w:color="000000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57">
    <w:name w:val="Table Columns 5"/>
    <w:basedOn w:val="a3"/>
    <w:qFormat/>
    <w:pPr>
      <w:widowControl w:val="0"/>
      <w:jc w:val="both"/>
    </w:pPr>
    <w:tblPr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top w:val="nil"/>
          <w:left w:val="single" w:sz="6" w:space="0" w:color="80808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2e">
    <w:name w:val="Table Classic 2"/>
    <w:basedOn w:val="a3"/>
    <w:qFormat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72">
    <w:name w:val="Table Grid 7"/>
    <w:basedOn w:val="a3"/>
    <w:qFormat/>
    <w:pPr>
      <w:widowControl w:val="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18">
    <w:name w:val="Table 3D effects 1"/>
    <w:basedOn w:val="a3"/>
    <w:qFormat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top w:val="nil"/>
          <w:left w:val="single" w:sz="6" w:space="0" w:color="80808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sz="6" w:space="0" w:color="FFFFFF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f">
    <w:name w:val="Table Columns 2"/>
    <w:basedOn w:val="a3"/>
    <w:qFormat/>
    <w:pPr>
      <w:widowControl w:val="0"/>
      <w:jc w:val="both"/>
    </w:pPr>
    <w:rPr>
      <w:b/>
      <w:bCs/>
    </w:rPr>
    <w:tblPr/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f0">
    <w:name w:val="Table Simple 2"/>
    <w:basedOn w:val="a3"/>
    <w:qFormat/>
    <w:pPr>
      <w:widowControl w:val="0"/>
      <w:jc w:val="both"/>
    </w:pPr>
    <w:tblPr/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d">
    <w:name w:val="Table Simple 3"/>
    <w:basedOn w:val="a3"/>
    <w:qFormat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82">
    <w:name w:val="Table Grid 8"/>
    <w:basedOn w:val="a3"/>
    <w:qFormat/>
    <w:pPr>
      <w:widowControl w:val="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0">
    <w:name w:val="Table List 2"/>
    <w:basedOn w:val="a3"/>
    <w:qFormat/>
    <w:pPr>
      <w:widowControl w:val="0"/>
      <w:jc w:val="both"/>
    </w:pPr>
    <w:tblPr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150">
    <w:name w:val="15"/>
    <w:basedOn w:val="a2"/>
    <w:rsid w:val="00C7774F"/>
    <w:rPr>
      <w:rFonts w:ascii="Calibri" w:hAnsi="Calibri" w:cs="Times New Roman" w:hint="default"/>
    </w:rPr>
  </w:style>
  <w:style w:type="character" w:customStyle="1" w:styleId="afa">
    <w:name w:val="Верхний колонтитул Знак"/>
    <w:basedOn w:val="a2"/>
    <w:link w:val="af9"/>
    <w:uiPriority w:val="99"/>
    <w:rsid w:val="008F1F68"/>
    <w:rPr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12</Pages>
  <Words>1667</Words>
  <Characters>9507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Акимова</dc:creator>
  <cp:lastModifiedBy>Пользователь</cp:lastModifiedBy>
  <cp:revision>13</cp:revision>
  <dcterms:created xsi:type="dcterms:W3CDTF">2026-09-21T13:18:00Z</dcterms:created>
  <dcterms:modified xsi:type="dcterms:W3CDTF">2026-09-24T03:14:00Z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DF61B46D98A6415DAD69A303AD23DAE2_11</vt:lpwstr>
  </property>
</Properties>
</file>