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9A38D46" w14:textId="7B627002" w:rsidR="00BB38F2" w:rsidRPr="00EF455A" w:rsidRDefault="00C7774F">
      <w:pPr>
        <w:ind w:left="360"/>
        <w:jc w:val="center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EF455A">
        <w:rPr>
          <w:rFonts w:ascii="Times New Roman" w:hAnsi="Times New Roman" w:cs="Times New Roman"/>
          <w:b/>
          <w:sz w:val="18"/>
          <w:szCs w:val="18"/>
          <w:lang w:val="uk-UA"/>
        </w:rPr>
        <w:t>Відгук осіб, які перевіряли проходження практичного навчання</w:t>
      </w:r>
    </w:p>
    <w:p w14:paraId="3459942A" w14:textId="77777777" w:rsidR="00BB38F2" w:rsidRPr="00EF455A" w:rsidRDefault="00BB38F2">
      <w:pPr>
        <w:ind w:left="360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0"/>
      </w:tblGrid>
      <w:tr w:rsidR="00BB38F2" w:rsidRPr="003D6690" w14:paraId="10A1F347" w14:textId="77777777">
        <w:tc>
          <w:tcPr>
            <w:tcW w:w="9214" w:type="dxa"/>
          </w:tcPr>
          <w:p w14:paraId="2FC42274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18A8ABE5" w14:textId="77777777">
        <w:tc>
          <w:tcPr>
            <w:tcW w:w="9214" w:type="dxa"/>
          </w:tcPr>
          <w:p w14:paraId="515DED06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24018020" w14:textId="77777777">
        <w:tc>
          <w:tcPr>
            <w:tcW w:w="9214" w:type="dxa"/>
          </w:tcPr>
          <w:p w14:paraId="6B47A4FE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397F24B9" w14:textId="77777777">
        <w:tc>
          <w:tcPr>
            <w:tcW w:w="9214" w:type="dxa"/>
          </w:tcPr>
          <w:p w14:paraId="5D811B8F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0F57E408" w14:textId="77777777">
        <w:tc>
          <w:tcPr>
            <w:tcW w:w="9214" w:type="dxa"/>
          </w:tcPr>
          <w:p w14:paraId="7100CF53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7E99A367" w14:textId="77777777">
        <w:tc>
          <w:tcPr>
            <w:tcW w:w="9214" w:type="dxa"/>
          </w:tcPr>
          <w:p w14:paraId="75B3BB56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7896B66F" w14:textId="77777777">
        <w:tc>
          <w:tcPr>
            <w:tcW w:w="9214" w:type="dxa"/>
          </w:tcPr>
          <w:p w14:paraId="6DC3BEA9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7D0AC7F5" w14:textId="77777777">
        <w:tc>
          <w:tcPr>
            <w:tcW w:w="9214" w:type="dxa"/>
          </w:tcPr>
          <w:p w14:paraId="216D6403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3943DFC5" w14:textId="77777777">
        <w:tc>
          <w:tcPr>
            <w:tcW w:w="9214" w:type="dxa"/>
          </w:tcPr>
          <w:p w14:paraId="791A9DCC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277F8100" w14:textId="77777777">
        <w:tc>
          <w:tcPr>
            <w:tcW w:w="9214" w:type="dxa"/>
          </w:tcPr>
          <w:p w14:paraId="5B9E6A67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3C0B761D" w14:textId="77777777">
        <w:tc>
          <w:tcPr>
            <w:tcW w:w="9214" w:type="dxa"/>
          </w:tcPr>
          <w:p w14:paraId="3CE5EE5F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4E795C76" w14:textId="77777777">
        <w:tc>
          <w:tcPr>
            <w:tcW w:w="9214" w:type="dxa"/>
          </w:tcPr>
          <w:p w14:paraId="28DE7762" w14:textId="77777777" w:rsidR="00BB38F2" w:rsidRPr="00EF455A" w:rsidRDefault="00BB38F2">
            <w:pPr>
              <w:ind w:left="-108" w:right="-142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9688E86" w14:textId="2335D5B2" w:rsidR="00BB38F2" w:rsidRPr="00EF455A" w:rsidRDefault="00C7774F">
            <w:pPr>
              <w:ind w:left="-108" w:right="-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практичного навчання</w:t>
            </w:r>
          </w:p>
        </w:tc>
      </w:tr>
      <w:tr w:rsidR="00BB38F2" w:rsidRPr="003D6690" w14:paraId="48907B9E" w14:textId="77777777">
        <w:tc>
          <w:tcPr>
            <w:tcW w:w="9214" w:type="dxa"/>
          </w:tcPr>
          <w:p w14:paraId="2762FB35" w14:textId="77777777" w:rsidR="00BB38F2" w:rsidRPr="00EF455A" w:rsidRDefault="00BB38F2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77CFE032" w14:textId="77777777">
        <w:tc>
          <w:tcPr>
            <w:tcW w:w="9214" w:type="dxa"/>
          </w:tcPr>
          <w:p w14:paraId="3364E8D8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65CBE01A" w14:textId="77777777">
        <w:tc>
          <w:tcPr>
            <w:tcW w:w="9214" w:type="dxa"/>
          </w:tcPr>
          <w:p w14:paraId="62DA2378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40B5D09E" w14:textId="77777777">
        <w:tc>
          <w:tcPr>
            <w:tcW w:w="9214" w:type="dxa"/>
          </w:tcPr>
          <w:p w14:paraId="6E8C6D0F" w14:textId="77777777" w:rsidR="00BB38F2" w:rsidRPr="00A768A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282E8EB0" w14:textId="77777777">
        <w:tc>
          <w:tcPr>
            <w:tcW w:w="9214" w:type="dxa"/>
          </w:tcPr>
          <w:p w14:paraId="3D7E81A4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11414251" w14:textId="77777777">
        <w:tc>
          <w:tcPr>
            <w:tcW w:w="9214" w:type="dxa"/>
          </w:tcPr>
          <w:p w14:paraId="325F7345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349FB0E0" w14:textId="77777777">
        <w:tc>
          <w:tcPr>
            <w:tcW w:w="9214" w:type="dxa"/>
          </w:tcPr>
          <w:p w14:paraId="4EA80ABF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043E4473" w14:textId="77777777">
        <w:tc>
          <w:tcPr>
            <w:tcW w:w="9214" w:type="dxa"/>
          </w:tcPr>
          <w:p w14:paraId="3735DDD4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3388CFCE" w14:textId="77777777">
        <w:tc>
          <w:tcPr>
            <w:tcW w:w="9214" w:type="dxa"/>
          </w:tcPr>
          <w:p w14:paraId="72895B5D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3D6690" w14:paraId="296CD5CD" w14:textId="77777777">
        <w:tc>
          <w:tcPr>
            <w:tcW w:w="9214" w:type="dxa"/>
          </w:tcPr>
          <w:p w14:paraId="1AF326D5" w14:textId="77777777" w:rsidR="00BB38F2" w:rsidRPr="00EF455A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4481CDD1" w14:textId="77777777" w:rsidR="00BB38F2" w:rsidRPr="00EF455A" w:rsidRDefault="00BB38F2">
      <w:pPr>
        <w:rPr>
          <w:rFonts w:ascii="Times New Roman" w:hAnsi="Times New Roman" w:cs="Times New Roman"/>
          <w:lang w:val="uk-UA"/>
        </w:rPr>
      </w:pPr>
    </w:p>
    <w:p w14:paraId="6F0D6D30" w14:textId="5B7EF744" w:rsidR="00BB38F2" w:rsidRPr="00EF455A" w:rsidRDefault="00C7774F">
      <w:pPr>
        <w:ind w:left="360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 xml:space="preserve">Захист практичного навчання   “____”_______________20____року  </w:t>
      </w:r>
    </w:p>
    <w:p w14:paraId="237C33F3" w14:textId="77777777" w:rsidR="00BB38F2" w:rsidRPr="00EF455A" w:rsidRDefault="00C7774F">
      <w:pPr>
        <w:ind w:left="360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 xml:space="preserve">Оцінка: </w:t>
      </w:r>
    </w:p>
    <w:p w14:paraId="796F22FA" w14:textId="77777777" w:rsidR="00BB38F2" w:rsidRPr="00EF455A" w:rsidRDefault="00C7774F">
      <w:pPr>
        <w:ind w:left="360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 xml:space="preserve">за національною шкалою________________________ </w:t>
      </w:r>
    </w:p>
    <w:p w14:paraId="1BCAA993" w14:textId="77777777" w:rsidR="00BB38F2" w:rsidRPr="00EF455A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EF455A">
        <w:rPr>
          <w:rFonts w:ascii="Times New Roman" w:hAnsi="Times New Roman" w:cs="Times New Roman"/>
          <w:sz w:val="16"/>
          <w:szCs w:val="16"/>
          <w:lang w:val="uk-UA"/>
        </w:rPr>
        <w:t xml:space="preserve">                                                                              (словами)</w:t>
      </w:r>
    </w:p>
    <w:p w14:paraId="337F331D" w14:textId="77777777" w:rsidR="00BB38F2" w:rsidRPr="00EF455A" w:rsidRDefault="00C7774F">
      <w:pPr>
        <w:ind w:left="360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>кількість балів _________________________________</w:t>
      </w:r>
    </w:p>
    <w:p w14:paraId="647E8B4F" w14:textId="77777777" w:rsidR="00BB38F2" w:rsidRPr="00EF455A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EF455A">
        <w:rPr>
          <w:rFonts w:ascii="Times New Roman" w:hAnsi="Times New Roman" w:cs="Times New Roman"/>
          <w:lang w:val="uk-UA"/>
        </w:rPr>
        <w:tab/>
      </w:r>
      <w:r w:rsidRPr="00EF455A">
        <w:rPr>
          <w:rFonts w:ascii="Times New Roman" w:hAnsi="Times New Roman" w:cs="Times New Roman"/>
          <w:lang w:val="uk-UA"/>
        </w:rPr>
        <w:tab/>
      </w:r>
      <w:r w:rsidRPr="00EF455A">
        <w:rPr>
          <w:rFonts w:ascii="Times New Roman" w:hAnsi="Times New Roman" w:cs="Times New Roman"/>
          <w:lang w:val="uk-UA"/>
        </w:rPr>
        <w:tab/>
      </w:r>
      <w:r w:rsidRPr="00EF455A">
        <w:rPr>
          <w:rFonts w:ascii="Times New Roman" w:hAnsi="Times New Roman" w:cs="Times New Roman"/>
          <w:lang w:val="uk-UA"/>
        </w:rPr>
        <w:tab/>
      </w:r>
      <w:r w:rsidRPr="00EF455A">
        <w:rPr>
          <w:rFonts w:ascii="Times New Roman" w:hAnsi="Times New Roman" w:cs="Times New Roman"/>
          <w:sz w:val="16"/>
          <w:szCs w:val="16"/>
          <w:lang w:val="uk-UA"/>
        </w:rPr>
        <w:t>(цифрами і словами)</w:t>
      </w:r>
    </w:p>
    <w:p w14:paraId="2BE2696C" w14:textId="77777777" w:rsidR="00BB38F2" w:rsidRPr="00EF455A" w:rsidRDefault="00C7774F">
      <w:pPr>
        <w:ind w:left="360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>за шкалою ECTS _______________________________</w:t>
      </w:r>
    </w:p>
    <w:p w14:paraId="45076D3A" w14:textId="77777777" w:rsidR="00BB38F2" w:rsidRPr="00EF455A" w:rsidRDefault="00BB38F2">
      <w:pPr>
        <w:ind w:left="360"/>
        <w:rPr>
          <w:rFonts w:ascii="Times New Roman" w:hAnsi="Times New Roman" w:cs="Times New Roman"/>
          <w:sz w:val="18"/>
          <w:szCs w:val="18"/>
          <w:lang w:val="uk-UA"/>
        </w:rPr>
      </w:pPr>
    </w:p>
    <w:p w14:paraId="0566DF1E" w14:textId="5C8BBBFF" w:rsidR="00BB38F2" w:rsidRPr="00EF455A" w:rsidRDefault="00C7774F">
      <w:pPr>
        <w:ind w:left="360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 xml:space="preserve">Керівник практичного навчання від  вищого навчального закладу </w:t>
      </w:r>
    </w:p>
    <w:p w14:paraId="441F2F27" w14:textId="77777777" w:rsidR="00BB38F2" w:rsidRPr="00EF455A" w:rsidRDefault="00C7774F">
      <w:pPr>
        <w:ind w:left="360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>__________________ __________________________</w:t>
      </w:r>
    </w:p>
    <w:p w14:paraId="2E66ED6E" w14:textId="77777777" w:rsidR="00BB38F2" w:rsidRPr="00EF455A" w:rsidRDefault="00C7774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F455A">
        <w:rPr>
          <w:rFonts w:ascii="Times New Roman" w:hAnsi="Times New Roman" w:cs="Times New Roman"/>
          <w:lang w:val="uk-UA"/>
        </w:rPr>
        <w:t xml:space="preserve">        (підпис)                                   (прізвище та ініціали)</w:t>
      </w:r>
    </w:p>
    <w:p w14:paraId="32B00F49" w14:textId="77777777" w:rsidR="00BB38F2" w:rsidRPr="00EF455A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C1A09E" w14:textId="77777777" w:rsidR="00BB38F2" w:rsidRPr="00EF455A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46815" w14:textId="77777777" w:rsidR="00BB38F2" w:rsidRPr="00EF455A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455A">
        <w:rPr>
          <w:rFonts w:ascii="Times New Roman" w:hAnsi="Times New Roman" w:cs="Times New Roman"/>
          <w:b/>
          <w:sz w:val="28"/>
          <w:szCs w:val="28"/>
          <w:lang w:val="uk-UA"/>
        </w:rPr>
        <w:t>ПРИВАТНИЙ ВИЩИЙ НАВЧАЛЬНИЙ ЗАКЛАД</w:t>
      </w:r>
    </w:p>
    <w:p w14:paraId="3FADAC46" w14:textId="77777777" w:rsidR="00BB38F2" w:rsidRPr="00EF455A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455A">
        <w:rPr>
          <w:rFonts w:ascii="Times New Roman" w:hAnsi="Times New Roman" w:cs="Times New Roman"/>
          <w:b/>
          <w:sz w:val="28"/>
          <w:szCs w:val="28"/>
          <w:lang w:val="uk-UA"/>
        </w:rPr>
        <w:t>«МЕДИКО-ПРИРОДНИЧИЙ УНІВЕРСИТЕТ»</w:t>
      </w:r>
    </w:p>
    <w:p w14:paraId="06B5B415" w14:textId="77777777" w:rsidR="00BB38F2" w:rsidRPr="00EF455A" w:rsidRDefault="00BB38F2">
      <w:pPr>
        <w:spacing w:line="36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14:paraId="7A6C876A" w14:textId="77777777" w:rsidR="00BB38F2" w:rsidRPr="00EF455A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14326B40" w14:textId="54DF8F7E" w:rsidR="00BB38F2" w:rsidRPr="00EF455A" w:rsidRDefault="00C7774F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EF455A">
        <w:rPr>
          <w:rFonts w:ascii="Times New Roman" w:hAnsi="Times New Roman" w:cs="Times New Roman"/>
          <w:b/>
          <w:sz w:val="32"/>
          <w:szCs w:val="32"/>
          <w:lang w:val="uk-UA"/>
        </w:rPr>
        <w:t>ЩОДЕННИК  ПРАКТИЧНОГО НАВЧАННЯ</w:t>
      </w:r>
    </w:p>
    <w:p w14:paraId="382FFA17" w14:textId="77E881BD" w:rsidR="00BB38F2" w:rsidRPr="003D6690" w:rsidRDefault="003D6690">
      <w:pP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3D669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                                                                                       </w:t>
      </w:r>
      <w:r w:rsidRPr="003D669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</w:t>
      </w:r>
    </w:p>
    <w:p w14:paraId="07277386" w14:textId="77777777" w:rsidR="00BB38F2" w:rsidRPr="00EF455A" w:rsidRDefault="00C7774F">
      <w:pPr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EF455A">
        <w:rPr>
          <w:rFonts w:ascii="Times New Roman" w:hAnsi="Times New Roman" w:cs="Times New Roman"/>
          <w:sz w:val="18"/>
          <w:szCs w:val="18"/>
          <w:lang w:val="uk-UA"/>
        </w:rPr>
        <w:t>(вид і назва )</w:t>
      </w:r>
    </w:p>
    <w:p w14:paraId="093B806C" w14:textId="1DAB99E0" w:rsidR="00BB38F2" w:rsidRPr="00EF455A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F455A">
        <w:rPr>
          <w:rFonts w:ascii="Times New Roman" w:hAnsi="Times New Roman" w:cs="Times New Roman"/>
          <w:sz w:val="24"/>
          <w:szCs w:val="24"/>
          <w:lang w:val="uk-UA"/>
        </w:rPr>
        <w:t xml:space="preserve">здобувача </w:t>
      </w:r>
      <w:r w:rsidR="003D6690" w:rsidRPr="003D6690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</w:t>
      </w:r>
      <w:r w:rsidR="003D6690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                                                                                         </w:t>
      </w:r>
      <w:r w:rsidR="003D6690" w:rsidRPr="003D6690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</w:p>
    <w:p w14:paraId="692A1355" w14:textId="77777777" w:rsidR="00BB38F2" w:rsidRPr="003D6690" w:rsidRDefault="00C7774F">
      <w:pPr>
        <w:jc w:val="center"/>
        <w:rPr>
          <w:rFonts w:ascii="Times New Roman" w:hAnsi="Times New Roman" w:cs="Times New Roman"/>
          <w:lang w:val="uk-UA"/>
        </w:rPr>
      </w:pPr>
      <w:r w:rsidRPr="003D6690">
        <w:rPr>
          <w:rFonts w:ascii="Times New Roman" w:hAnsi="Times New Roman" w:cs="Times New Roman"/>
          <w:lang w:val="uk-UA"/>
        </w:rPr>
        <w:t>(прізвище, ім’я, по батькові)</w:t>
      </w:r>
    </w:p>
    <w:p w14:paraId="06B47DB7" w14:textId="77777777" w:rsidR="00BB38F2" w:rsidRPr="00EF455A" w:rsidRDefault="00BB38F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92FF84F" w14:textId="4C1F7CFB" w:rsidR="00BB38F2" w:rsidRPr="00EF455A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F455A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r w:rsidR="003D6690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                  </w:t>
      </w:r>
      <w:r w:rsidRPr="00EF455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МЕДИЧНИЙ</w:t>
      </w:r>
      <w:r w:rsidR="003D669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   </w:t>
      </w:r>
    </w:p>
    <w:p w14:paraId="597B971E" w14:textId="77777777" w:rsidR="00BB38F2" w:rsidRPr="00EF455A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BB1F7AC" w14:textId="51D19D30" w:rsidR="00BB38F2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F455A">
        <w:rPr>
          <w:rFonts w:ascii="Times New Roman" w:hAnsi="Times New Roman" w:cs="Times New Roman"/>
          <w:sz w:val="24"/>
          <w:szCs w:val="24"/>
          <w:lang w:val="uk-UA"/>
        </w:rPr>
        <w:t xml:space="preserve">Кафедра </w:t>
      </w:r>
      <w:r w:rsidR="003D669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</w:t>
      </w:r>
      <w:r w:rsidRPr="00EF455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ПСИХОЛОГІЇ</w:t>
      </w:r>
      <w:r w:rsidR="003D669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     </w:t>
      </w:r>
    </w:p>
    <w:p w14:paraId="7998B9F1" w14:textId="77777777" w:rsidR="003D6690" w:rsidRPr="00EF455A" w:rsidRDefault="003D669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2104847" w14:textId="4322D150" w:rsidR="00BB38F2" w:rsidRPr="00EF455A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F455A">
        <w:rPr>
          <w:rFonts w:ascii="Times New Roman" w:hAnsi="Times New Roman" w:cs="Times New Roman"/>
          <w:sz w:val="24"/>
          <w:szCs w:val="24"/>
          <w:lang w:val="uk-UA"/>
        </w:rPr>
        <w:t xml:space="preserve">освітньо-кваліфікаційний  рівень </w:t>
      </w:r>
      <w:r w:rsidR="003D669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</w:t>
      </w:r>
      <w:r w:rsidRPr="00EF455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БАКАЛАВР</w:t>
      </w:r>
      <w:r w:rsidR="003D669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</w:t>
      </w:r>
    </w:p>
    <w:p w14:paraId="5D57EC8F" w14:textId="77777777" w:rsidR="00BB38F2" w:rsidRPr="00EF455A" w:rsidRDefault="00BB38F2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3D4F54D0" w14:textId="588D25FF" w:rsidR="00BB38F2" w:rsidRPr="003D6690" w:rsidRDefault="00C7774F">
      <w:pPr>
        <w:rPr>
          <w:sz w:val="24"/>
          <w:szCs w:val="24"/>
          <w:lang w:val="uk-UA"/>
        </w:rPr>
      </w:pPr>
      <w:r w:rsidRPr="00EF455A">
        <w:rPr>
          <w:rFonts w:ascii="Times New Roman" w:hAnsi="Times New Roman" w:cs="Times New Roman"/>
          <w:sz w:val="24"/>
          <w:szCs w:val="24"/>
          <w:lang w:val="uk-UA"/>
        </w:rPr>
        <w:t xml:space="preserve">спеціальність </w:t>
      </w:r>
      <w:r w:rsidR="003D6690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      </w:t>
      </w:r>
      <w:r w:rsidRPr="00EF455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053</w:t>
      </w:r>
      <w:r w:rsidR="00A768A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/С4</w:t>
      </w:r>
      <w:r w:rsidRPr="00EF455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«ПСИХОЛОГІЯ»</w:t>
      </w:r>
      <w:r w:rsidR="003D6690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</w:t>
      </w:r>
    </w:p>
    <w:p w14:paraId="3939BD46" w14:textId="77777777" w:rsidR="00BB38F2" w:rsidRPr="00EF455A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F455A">
        <w:rPr>
          <w:rFonts w:ascii="Times New Roman" w:hAnsi="Times New Roman" w:cs="Times New Roman"/>
          <w:sz w:val="24"/>
          <w:szCs w:val="24"/>
          <w:lang w:val="uk-UA"/>
        </w:rPr>
        <w:t>(назва)</w:t>
      </w:r>
    </w:p>
    <w:p w14:paraId="1556DD45" w14:textId="1E553D16" w:rsidR="00BB38F2" w:rsidRPr="00EF455A" w:rsidRDefault="003D6690" w:rsidP="003D6690">
      <w:pPr>
        <w:ind w:left="1418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</w:t>
      </w:r>
      <w:r w:rsidR="00C7774F" w:rsidRPr="00A768A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4 </w:t>
      </w:r>
      <w:r w:rsidR="00A768A2" w:rsidRPr="00A768A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C7774F" w:rsidRPr="00A768A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курс, </w:t>
      </w:r>
      <w:r w:rsidR="00A768A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</w:t>
      </w:r>
      <w:r w:rsidR="00C7774F" w:rsidRPr="00A768A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група </w:t>
      </w:r>
      <w:r w:rsidR="00A768A2" w:rsidRPr="00A768A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</w:t>
      </w:r>
      <w:r w:rsidR="00C7774F" w:rsidRPr="00A768A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ПС 41-2</w:t>
      </w:r>
      <w:r w:rsidR="00A768A2" w:rsidRPr="00A768A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</w:t>
      </w:r>
      <w:r w:rsidR="00A768A2" w:rsidRPr="00A768A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7</w:t>
      </w:r>
      <w:r w:rsidR="00C7774F" w:rsidRPr="00A768A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семестр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</w:t>
      </w:r>
    </w:p>
    <w:p w14:paraId="43FFA1E5" w14:textId="77777777" w:rsidR="00BB38F2" w:rsidRPr="00EF455A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BFE325C" w14:textId="77777777" w:rsidR="00BB38F2" w:rsidRPr="00EF455A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D05C86E" w14:textId="77777777" w:rsidR="00BB38F2" w:rsidRPr="00EF455A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7DA14CE" w14:textId="77777777" w:rsidR="00BB38F2" w:rsidRPr="00EF455A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590DD84" w14:textId="77777777" w:rsidR="00BB38F2" w:rsidRPr="00EF455A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A358ED5" w14:textId="77777777" w:rsidR="00BB38F2" w:rsidRPr="00EF455A" w:rsidRDefault="00C7774F">
      <w:pPr>
        <w:ind w:left="2835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>Здобувач_____________________________</w:t>
      </w:r>
    </w:p>
    <w:p w14:paraId="1664E491" w14:textId="77777777" w:rsidR="00BB38F2" w:rsidRPr="00EF455A" w:rsidRDefault="00C7774F">
      <w:pPr>
        <w:ind w:left="2835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EF455A">
        <w:rPr>
          <w:rFonts w:ascii="Times New Roman" w:hAnsi="Times New Roman" w:cs="Times New Roman"/>
          <w:sz w:val="16"/>
          <w:szCs w:val="16"/>
          <w:lang w:val="uk-UA"/>
        </w:rPr>
        <w:t>(прізвище, ім’я, по батькові)</w:t>
      </w:r>
    </w:p>
    <w:p w14:paraId="08C9D433" w14:textId="77777777" w:rsidR="00BB38F2" w:rsidRPr="00EF455A" w:rsidRDefault="00C7774F">
      <w:pPr>
        <w:ind w:left="2835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>прибув на підприємство, організацію, установу</w:t>
      </w:r>
    </w:p>
    <w:p w14:paraId="00623AF9" w14:textId="77777777" w:rsidR="00BB38F2" w:rsidRPr="00EF455A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EF455A">
        <w:rPr>
          <w:rFonts w:ascii="Times New Roman" w:hAnsi="Times New Roman" w:cs="Times New Roman"/>
          <w:b/>
          <w:lang w:val="uk-UA"/>
        </w:rPr>
        <w:t>Печатка</w:t>
      </w:r>
    </w:p>
    <w:p w14:paraId="66D466F6" w14:textId="77777777" w:rsidR="00BB38F2" w:rsidRPr="00EF455A" w:rsidRDefault="00C7774F">
      <w:pPr>
        <w:ind w:left="2835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EF455A">
        <w:rPr>
          <w:rFonts w:ascii="Times New Roman" w:hAnsi="Times New Roman" w:cs="Times New Roman"/>
          <w:lang w:val="uk-UA"/>
        </w:rPr>
        <w:tab/>
      </w:r>
    </w:p>
    <w:p w14:paraId="16412159" w14:textId="77777777" w:rsidR="00BB38F2" w:rsidRPr="00EF455A" w:rsidRDefault="00C7774F">
      <w:pPr>
        <w:ind w:left="2835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>“___” __________________ 20___року</w:t>
      </w:r>
    </w:p>
    <w:p w14:paraId="68AB96FE" w14:textId="77777777" w:rsidR="00BB38F2" w:rsidRPr="00EF455A" w:rsidRDefault="00C7774F">
      <w:pPr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 xml:space="preserve">                                                ________________________________</w:t>
      </w:r>
    </w:p>
    <w:p w14:paraId="4B489022" w14:textId="77777777" w:rsidR="00BB38F2" w:rsidRPr="00EF455A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EF455A">
        <w:rPr>
          <w:rFonts w:ascii="Times New Roman" w:hAnsi="Times New Roman" w:cs="Times New Roman"/>
          <w:sz w:val="16"/>
          <w:szCs w:val="16"/>
          <w:lang w:val="uk-UA"/>
        </w:rPr>
        <w:t>(підпис)    (посада, прізвище та ініціали відповідальної особи)</w:t>
      </w:r>
    </w:p>
    <w:p w14:paraId="3E60A754" w14:textId="77777777" w:rsidR="00BB38F2" w:rsidRPr="00EF455A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97E4B98" w14:textId="77777777" w:rsidR="00BB38F2" w:rsidRPr="00EF455A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61CED8C6" w14:textId="77777777" w:rsidR="00BB38F2" w:rsidRPr="00EF455A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66CC1C4" w14:textId="77777777" w:rsidR="00BB38F2" w:rsidRPr="00EF455A" w:rsidRDefault="00C7774F">
      <w:pPr>
        <w:ind w:left="2835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>Вибув з підприємства, організації, установи</w:t>
      </w:r>
    </w:p>
    <w:p w14:paraId="19670B5E" w14:textId="77777777" w:rsidR="00BB38F2" w:rsidRPr="00EF455A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EF455A">
        <w:rPr>
          <w:rFonts w:ascii="Times New Roman" w:hAnsi="Times New Roman" w:cs="Times New Roman"/>
          <w:b/>
          <w:lang w:val="uk-UA"/>
        </w:rPr>
        <w:t>Печатка</w:t>
      </w:r>
    </w:p>
    <w:p w14:paraId="4C443A55" w14:textId="77777777" w:rsidR="00BB38F2" w:rsidRPr="00EF455A" w:rsidRDefault="00C7774F">
      <w:pPr>
        <w:ind w:left="2835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EF455A">
        <w:rPr>
          <w:rFonts w:ascii="Times New Roman" w:hAnsi="Times New Roman" w:cs="Times New Roman"/>
          <w:lang w:val="uk-UA"/>
        </w:rPr>
        <w:tab/>
      </w:r>
    </w:p>
    <w:p w14:paraId="7E26BDEC" w14:textId="77777777" w:rsidR="00BB38F2" w:rsidRPr="00EF455A" w:rsidRDefault="00C7774F">
      <w:pPr>
        <w:ind w:left="2835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 xml:space="preserve">  “___” ________________ 20___ року </w:t>
      </w:r>
    </w:p>
    <w:p w14:paraId="0EBA4FDE" w14:textId="77777777" w:rsidR="00BB38F2" w:rsidRPr="00EF455A" w:rsidRDefault="00C7774F">
      <w:pPr>
        <w:ind w:left="2835"/>
        <w:rPr>
          <w:rFonts w:ascii="Times New Roman" w:hAnsi="Times New Roman" w:cs="Times New Roman"/>
          <w:lang w:val="uk-UA"/>
        </w:rPr>
      </w:pPr>
      <w:r w:rsidRPr="00EF455A">
        <w:rPr>
          <w:rFonts w:ascii="Times New Roman" w:hAnsi="Times New Roman" w:cs="Times New Roman"/>
          <w:lang w:val="uk-UA"/>
        </w:rPr>
        <w:t>_________________________________</w:t>
      </w:r>
    </w:p>
    <w:p w14:paraId="2B917586" w14:textId="47154251" w:rsidR="00BB38F2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EF455A">
        <w:rPr>
          <w:rFonts w:ascii="Times New Roman" w:hAnsi="Times New Roman" w:cs="Times New Roman"/>
          <w:sz w:val="16"/>
          <w:szCs w:val="16"/>
          <w:lang w:val="uk-UA"/>
        </w:rPr>
        <w:t>(підпис)   (посада, прізвище та ініціали відповідальної особи)</w:t>
      </w:r>
    </w:p>
    <w:p w14:paraId="159E08A7" w14:textId="77777777" w:rsidR="003D6690" w:rsidRPr="00EF455A" w:rsidRDefault="003D6690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</w:p>
    <w:p w14:paraId="5E8F468B" w14:textId="77777777" w:rsidR="00C7774F" w:rsidRPr="00EF455A" w:rsidRDefault="00C7774F" w:rsidP="00C7774F">
      <w:pPr>
        <w:ind w:left="142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 w:rsidRPr="00EF455A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Календарний графік проходження практичного навчання</w:t>
      </w:r>
    </w:p>
    <w:tbl>
      <w:tblPr>
        <w:tblW w:w="81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"/>
        <w:gridCol w:w="475"/>
        <w:gridCol w:w="5103"/>
        <w:gridCol w:w="426"/>
        <w:gridCol w:w="425"/>
        <w:gridCol w:w="425"/>
        <w:gridCol w:w="568"/>
        <w:gridCol w:w="590"/>
      </w:tblGrid>
      <w:tr w:rsidR="00C7774F" w:rsidRPr="00EF455A" w14:paraId="56CB756A" w14:textId="77777777" w:rsidTr="001A393C">
        <w:trPr>
          <w:gridAfter w:val="1"/>
          <w:wAfter w:w="590" w:type="dxa"/>
          <w:cantSplit/>
          <w:trHeight w:val="562"/>
        </w:trPr>
        <w:tc>
          <w:tcPr>
            <w:tcW w:w="568" w:type="dxa"/>
            <w:gridSpan w:val="2"/>
            <w:vAlign w:val="center"/>
          </w:tcPr>
          <w:p w14:paraId="39922B3F" w14:textId="77777777" w:rsidR="00C7774F" w:rsidRPr="00EF455A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№ </w:t>
            </w:r>
          </w:p>
          <w:p w14:paraId="3791E72E" w14:textId="77777777" w:rsidR="00C7774F" w:rsidRPr="00EF455A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14:paraId="735E9AA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Назви робіт</w:t>
            </w:r>
          </w:p>
        </w:tc>
        <w:tc>
          <w:tcPr>
            <w:tcW w:w="1844" w:type="dxa"/>
            <w:gridSpan w:val="4"/>
            <w:vAlign w:val="center"/>
          </w:tcPr>
          <w:p w14:paraId="0F5F51A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Тижні проходження практичного навчання</w:t>
            </w:r>
          </w:p>
        </w:tc>
      </w:tr>
      <w:tr w:rsidR="00C7774F" w:rsidRPr="00EF455A" w14:paraId="694BFABA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56643AE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103" w:type="dxa"/>
            <w:vAlign w:val="center"/>
          </w:tcPr>
          <w:p w14:paraId="5E33754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726C65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425" w:type="dxa"/>
            <w:vAlign w:val="center"/>
          </w:tcPr>
          <w:p w14:paraId="25949FA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425" w:type="dxa"/>
            <w:vAlign w:val="center"/>
          </w:tcPr>
          <w:p w14:paraId="51BD704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68" w:type="dxa"/>
            <w:vAlign w:val="center"/>
          </w:tcPr>
          <w:p w14:paraId="6B885C5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</w:tr>
      <w:tr w:rsidR="00C7774F" w:rsidRPr="00EF455A" w14:paraId="6F67723D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2DEB286" w14:textId="3604AAC4" w:rsidR="00C7774F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6947" w:type="dxa"/>
            <w:gridSpan w:val="5"/>
            <w:vAlign w:val="center"/>
          </w:tcPr>
          <w:p w14:paraId="5473894F" w14:textId="745E7343" w:rsidR="00C7774F" w:rsidRPr="00EF455A" w:rsidRDefault="0069147A" w:rsidP="0069147A">
            <w:pPr>
              <w:pStyle w:val="pdq2pgselectionanchorcontainer"/>
              <w:jc w:val="center"/>
              <w:rPr>
                <w:b/>
                <w:bCs/>
                <w:lang w:val="uk-UA"/>
              </w:rPr>
            </w:pPr>
            <w:r w:rsidRPr="00EF455A">
              <w:rPr>
                <w:rStyle w:val="ad"/>
                <w:lang w:val="uk-UA"/>
              </w:rPr>
              <w:t xml:space="preserve">Психологія стресу та </w:t>
            </w:r>
            <w:proofErr w:type="spellStart"/>
            <w:r w:rsidRPr="00EF455A">
              <w:rPr>
                <w:rStyle w:val="ad"/>
                <w:lang w:val="uk-UA"/>
              </w:rPr>
              <w:t>суїцидологія</w:t>
            </w:r>
            <w:proofErr w:type="spellEnd"/>
          </w:p>
        </w:tc>
      </w:tr>
      <w:tr w:rsidR="00C7774F" w:rsidRPr="003D6690" w14:paraId="71906A80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6E96867E" w14:textId="77777777" w:rsidR="00C7774F" w:rsidRPr="00EF455A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1.1</w:t>
            </w:r>
          </w:p>
        </w:tc>
        <w:tc>
          <w:tcPr>
            <w:tcW w:w="5103" w:type="dxa"/>
            <w:vAlign w:val="center"/>
          </w:tcPr>
          <w:p w14:paraId="271DF75D" w14:textId="77777777" w:rsidR="0069147A" w:rsidRPr="00EF455A" w:rsidRDefault="0069147A" w:rsidP="0069147A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1. Спостереження за проявами стресу</w:t>
            </w:r>
            <w:r w:rsidRPr="00EF455A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br/>
              <w:t xml:space="preserve">Провести спостереження за поведінкою людини в ситуації емоційного напруження та визначити основні емоційні, поведінкові й фізіологічні прояви стресу. </w:t>
            </w:r>
          </w:p>
          <w:p w14:paraId="57AA70EA" w14:textId="78A32DB8" w:rsidR="0069147A" w:rsidRPr="00EF455A" w:rsidRDefault="0069147A" w:rsidP="0069147A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Описати результати спостереження та зробити короткий висновок.</w:t>
            </w:r>
          </w:p>
          <w:p w14:paraId="2427F2C4" w14:textId="77777777" w:rsidR="0069147A" w:rsidRPr="00EF455A" w:rsidRDefault="0069147A" w:rsidP="0069147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2A304DB5" w14:textId="77777777" w:rsidR="0069147A" w:rsidRPr="00EF455A" w:rsidRDefault="0069147A" w:rsidP="0069147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22115227" w14:textId="77777777" w:rsidR="0069147A" w:rsidRPr="00EF455A" w:rsidRDefault="0069147A" w:rsidP="0069147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6C78C0A4" w14:textId="77777777" w:rsidR="0069147A" w:rsidRPr="00EF455A" w:rsidRDefault="0069147A" w:rsidP="0069147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191E54D7" w14:textId="77777777" w:rsidR="0069147A" w:rsidRPr="00EF455A" w:rsidRDefault="0069147A" w:rsidP="0069147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71A590B5" w14:textId="77777777" w:rsidR="0069147A" w:rsidRPr="00EF455A" w:rsidRDefault="0069147A" w:rsidP="0069147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51E0F071" w14:textId="77777777" w:rsidR="0069147A" w:rsidRPr="00EF455A" w:rsidRDefault="0069147A" w:rsidP="0069147A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6B8CA82C" w14:textId="6D1EA239" w:rsidR="001A393C" w:rsidRPr="00EF455A" w:rsidRDefault="001A393C" w:rsidP="0069147A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1C9AD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6E0C4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DA645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479E4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EF455A" w14:paraId="2A3AE0B7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4C52A6BD" w14:textId="77777777" w:rsidR="00C7774F" w:rsidRPr="00EF455A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1.2</w:t>
            </w:r>
          </w:p>
        </w:tc>
        <w:tc>
          <w:tcPr>
            <w:tcW w:w="5103" w:type="dxa"/>
            <w:vAlign w:val="center"/>
          </w:tcPr>
          <w:p w14:paraId="5B2467C5" w14:textId="30B2819F" w:rsidR="0069147A" w:rsidRPr="00EF455A" w:rsidRDefault="0069147A" w:rsidP="0069147A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2. Визначення рівня стресу за психологічною методикою.</w:t>
            </w:r>
            <w:r w:rsidRPr="00EF455A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br/>
              <w:t>Ознайомитися з однією простою методикою оцінювання рівня стресу (наприклад, шкалою сприйнятого стресу PSS-10), провести її самостійно або за добровільною згодою учасника та здійснити первинну обробку результатів. Зробити короткий висновок.</w:t>
            </w:r>
          </w:p>
          <w:p w14:paraId="1EADDD5D" w14:textId="702844AD" w:rsidR="0069147A" w:rsidRPr="00EF455A" w:rsidRDefault="0069147A" w:rsidP="001B3AE5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  <w:lang w:val="uk-UA"/>
              </w:rPr>
            </w:pPr>
          </w:p>
          <w:p w14:paraId="58903DF0" w14:textId="77777777" w:rsidR="001B3AE5" w:rsidRPr="00EF455A" w:rsidRDefault="001B3AE5" w:rsidP="001B3AE5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  <w:lang w:val="uk-UA"/>
              </w:rPr>
            </w:pPr>
          </w:p>
          <w:p w14:paraId="1A77B9FC" w14:textId="5F6C1792" w:rsidR="001A393C" w:rsidRPr="00EF455A" w:rsidRDefault="001A393C" w:rsidP="0069147A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26A7D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013B1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44E1D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997C1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B6C6689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FCB9C35" w14:textId="77777777" w:rsidR="00C7774F" w:rsidRPr="00EF455A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1.3</w:t>
            </w:r>
          </w:p>
        </w:tc>
        <w:tc>
          <w:tcPr>
            <w:tcW w:w="5103" w:type="dxa"/>
            <w:vAlign w:val="center"/>
          </w:tcPr>
          <w:p w14:paraId="461E18F0" w14:textId="77777777" w:rsidR="001A393C" w:rsidRPr="00EF455A" w:rsidRDefault="0069147A" w:rsidP="0069147A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t>3. Профілактика стресу та суїцидальної поведінки.</w:t>
            </w:r>
            <w:r w:rsidRPr="00EF455A"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  <w:br/>
              <w:t>Скласти короткі рекомендації щодо профілактики стресу та емоційного виснаження для здобувачів освіти або працівників установи. Окремо зазначити, куди людина може звернутися по психологічну допомогу у випадку тривалого емоційного напруження або виникнення суїцидальних думок.</w:t>
            </w:r>
          </w:p>
          <w:p w14:paraId="6628FA3C" w14:textId="77777777" w:rsidR="001B3AE5" w:rsidRPr="00EF455A" w:rsidRDefault="001B3AE5" w:rsidP="001B3AE5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  <w:p w14:paraId="39F082D4" w14:textId="76C54FB4" w:rsidR="001B3AE5" w:rsidRPr="00EF455A" w:rsidRDefault="001B3AE5" w:rsidP="001B3AE5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D7DE8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1916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B3EF8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F85F4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63C4489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D16CB" w14:textId="06D0301A" w:rsidR="001A393C" w:rsidRPr="00EF455A" w:rsidRDefault="001A393C" w:rsidP="007A6144">
            <w:pPr>
              <w:jc w:val="center"/>
              <w:rPr>
                <w:b/>
                <w:lang w:val="uk-UA"/>
              </w:rPr>
            </w:pPr>
            <w:r w:rsidRPr="00EF455A">
              <w:rPr>
                <w:lang w:val="uk-UA"/>
              </w:rPr>
              <w:br w:type="page"/>
            </w:r>
            <w:r w:rsidRPr="00EF455A">
              <w:rPr>
                <w:b/>
                <w:lang w:val="uk-UA"/>
              </w:rPr>
              <w:br w:type="page"/>
            </w:r>
          </w:p>
          <w:p w14:paraId="25204FA7" w14:textId="3EDB4328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Відгук і оцінка роботи </w:t>
            </w:r>
            <w:r w:rsid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здобувача освіти</w:t>
            </w: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на практичному навчанні</w:t>
            </w:r>
          </w:p>
          <w:p w14:paraId="639C6E57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_____________________________________________________</w:t>
            </w:r>
          </w:p>
          <w:p w14:paraId="0341F40C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(назва підприємства, організації, установи)</w:t>
            </w:r>
          </w:p>
          <w:p w14:paraId="143C2E2E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1350D310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0D9CF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70756954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DBFD7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0F4FEBE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ADA1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646A29F6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9E4C6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311A934F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8BEBF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738D1E1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20315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44C7F9F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8FE14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29A3BE4E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C60A0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6D7849B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88A8F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3176B56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0F368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4817B47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AC581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670BE99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30176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581B0B4D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D9BB3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6C4269A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D6AAE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79DF8F1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C20B5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5CAF74A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1C000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1243E7EB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DEEC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69552133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4D03A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2E7671A2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7A375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3309C7E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21B30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F455A" w14:paraId="634D026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76727" w14:textId="77777777" w:rsidR="001A393C" w:rsidRPr="00EF455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1C623550" w14:textId="77777777" w:rsidR="001A393C" w:rsidRPr="00EF455A" w:rsidRDefault="001A393C" w:rsidP="001A393C">
      <w:pPr>
        <w:pStyle w:val="aff5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EA3F641" w14:textId="77777777" w:rsidR="001A393C" w:rsidRPr="00EF455A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EF455A">
        <w:rPr>
          <w:rFonts w:ascii="Times New Roman" w:hAnsi="Times New Roman" w:cs="Times New Roman"/>
          <w:sz w:val="22"/>
          <w:szCs w:val="22"/>
          <w:lang w:val="uk-UA"/>
        </w:rPr>
        <w:t xml:space="preserve">Керівник від підприємства, організації, установи </w:t>
      </w:r>
    </w:p>
    <w:p w14:paraId="732B24A8" w14:textId="77777777" w:rsidR="001A393C" w:rsidRPr="00EF455A" w:rsidRDefault="001A393C" w:rsidP="001A393C">
      <w:pPr>
        <w:pStyle w:val="aff5"/>
        <w:spacing w:before="240"/>
        <w:rPr>
          <w:rFonts w:ascii="Times New Roman" w:hAnsi="Times New Roman" w:cs="Times New Roman"/>
          <w:sz w:val="22"/>
          <w:szCs w:val="22"/>
          <w:lang w:val="uk-UA"/>
        </w:rPr>
      </w:pPr>
      <w:r w:rsidRPr="00EF455A">
        <w:rPr>
          <w:rFonts w:ascii="Times New Roman" w:hAnsi="Times New Roman" w:cs="Times New Roman"/>
          <w:sz w:val="22"/>
          <w:szCs w:val="22"/>
          <w:lang w:val="uk-UA"/>
        </w:rPr>
        <w:t>___________                   ______________ _____________________</w:t>
      </w:r>
    </w:p>
    <w:p w14:paraId="592A2369" w14:textId="77777777" w:rsidR="001A393C" w:rsidRPr="00EF455A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EF455A">
        <w:rPr>
          <w:rFonts w:ascii="Times New Roman" w:hAnsi="Times New Roman" w:cs="Times New Roman"/>
          <w:sz w:val="22"/>
          <w:szCs w:val="22"/>
          <w:lang w:val="uk-UA"/>
        </w:rPr>
        <w:t xml:space="preserve">    (підпис)                                       (прізвище та ініціали)</w:t>
      </w:r>
    </w:p>
    <w:p w14:paraId="409D6004" w14:textId="77777777" w:rsidR="001A393C" w:rsidRPr="00EF455A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</w:p>
    <w:p w14:paraId="7079505E" w14:textId="77777777" w:rsidR="001A393C" w:rsidRPr="00EF455A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EF455A">
        <w:rPr>
          <w:rFonts w:ascii="Times New Roman" w:hAnsi="Times New Roman" w:cs="Times New Roman"/>
          <w:sz w:val="22"/>
          <w:szCs w:val="22"/>
          <w:lang w:val="uk-UA"/>
        </w:rPr>
        <w:t>Печатка</w:t>
      </w:r>
    </w:p>
    <w:p w14:paraId="790D1AF5" w14:textId="77777777" w:rsidR="001A393C" w:rsidRPr="00EF455A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EF455A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EF455A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EF455A">
        <w:rPr>
          <w:rFonts w:ascii="Times New Roman" w:hAnsi="Times New Roman" w:cs="Times New Roman"/>
          <w:sz w:val="22"/>
          <w:szCs w:val="22"/>
          <w:lang w:val="uk-UA"/>
        </w:rPr>
        <w:tab/>
        <w:t>«______» __________________  20 __ року</w:t>
      </w:r>
    </w:p>
    <w:p w14:paraId="468CF64C" w14:textId="77777777" w:rsidR="001A393C" w:rsidRPr="00EF455A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8D1AE55" w14:textId="77777777" w:rsidR="001A393C" w:rsidRPr="00EF455A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05D38A0" w14:textId="77777777" w:rsidR="00721E35" w:rsidRPr="00EF455A" w:rsidRDefault="00721E35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7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21E35" w:rsidRPr="003D6690" w14:paraId="7768F05C" w14:textId="77777777" w:rsidTr="007A6144">
        <w:tc>
          <w:tcPr>
            <w:tcW w:w="7796" w:type="dxa"/>
            <w:shd w:val="clear" w:color="auto" w:fill="FFFFFF" w:themeFill="background1"/>
          </w:tcPr>
          <w:p w14:paraId="0809B4C7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721E35" w:rsidRPr="003D6690" w14:paraId="36F9F014" w14:textId="77777777" w:rsidTr="007A6144">
        <w:tc>
          <w:tcPr>
            <w:tcW w:w="7796" w:type="dxa"/>
            <w:shd w:val="clear" w:color="auto" w:fill="FFFFFF" w:themeFill="background1"/>
          </w:tcPr>
          <w:p w14:paraId="0FD9F0DC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0A0047C9" w14:textId="77777777" w:rsidTr="007A6144">
        <w:tc>
          <w:tcPr>
            <w:tcW w:w="7796" w:type="dxa"/>
            <w:shd w:val="clear" w:color="auto" w:fill="FFFFFF" w:themeFill="background1"/>
          </w:tcPr>
          <w:p w14:paraId="2D7C0609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5EBEA8D0" w14:textId="77777777" w:rsidTr="007A6144">
        <w:tc>
          <w:tcPr>
            <w:tcW w:w="7796" w:type="dxa"/>
            <w:shd w:val="clear" w:color="auto" w:fill="FFFFFF" w:themeFill="background1"/>
          </w:tcPr>
          <w:p w14:paraId="47CEAC8E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02D97FD7" w14:textId="77777777" w:rsidTr="007A6144">
        <w:tc>
          <w:tcPr>
            <w:tcW w:w="7796" w:type="dxa"/>
            <w:shd w:val="clear" w:color="auto" w:fill="FFFFFF" w:themeFill="background1"/>
          </w:tcPr>
          <w:p w14:paraId="535F1C9C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36E98FC7" w14:textId="77777777" w:rsidTr="007A6144">
        <w:tc>
          <w:tcPr>
            <w:tcW w:w="7796" w:type="dxa"/>
            <w:shd w:val="clear" w:color="auto" w:fill="FFFFFF" w:themeFill="background1"/>
          </w:tcPr>
          <w:p w14:paraId="6D0A158C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09BE87AB" w14:textId="77777777" w:rsidTr="007A6144">
        <w:tc>
          <w:tcPr>
            <w:tcW w:w="7796" w:type="dxa"/>
            <w:shd w:val="clear" w:color="auto" w:fill="FFFFFF" w:themeFill="background1"/>
          </w:tcPr>
          <w:p w14:paraId="393D8FB3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32515D7F" w14:textId="77777777" w:rsidTr="007A6144">
        <w:tc>
          <w:tcPr>
            <w:tcW w:w="7796" w:type="dxa"/>
            <w:shd w:val="clear" w:color="auto" w:fill="FFFFFF" w:themeFill="background1"/>
          </w:tcPr>
          <w:p w14:paraId="6D676317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251D287F" w14:textId="77777777" w:rsidTr="007A6144">
        <w:tc>
          <w:tcPr>
            <w:tcW w:w="7796" w:type="dxa"/>
            <w:shd w:val="clear" w:color="auto" w:fill="FFFFFF" w:themeFill="background1"/>
          </w:tcPr>
          <w:p w14:paraId="767C9997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331AF32F" w14:textId="77777777" w:rsidTr="007A6144">
        <w:tc>
          <w:tcPr>
            <w:tcW w:w="7796" w:type="dxa"/>
            <w:shd w:val="clear" w:color="auto" w:fill="FFFFFF" w:themeFill="background1"/>
          </w:tcPr>
          <w:p w14:paraId="6AA766AD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362DD490" w14:textId="77777777" w:rsidTr="007A6144">
        <w:tc>
          <w:tcPr>
            <w:tcW w:w="7796" w:type="dxa"/>
            <w:shd w:val="clear" w:color="auto" w:fill="FFFFFF" w:themeFill="background1"/>
          </w:tcPr>
          <w:p w14:paraId="2BF020FA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1C852992" w14:textId="77777777" w:rsidTr="007A6144">
        <w:tc>
          <w:tcPr>
            <w:tcW w:w="7796" w:type="dxa"/>
            <w:shd w:val="clear" w:color="auto" w:fill="FFFFFF" w:themeFill="background1"/>
          </w:tcPr>
          <w:p w14:paraId="17406591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63AE4C4C" w14:textId="77777777" w:rsidTr="007A6144">
        <w:tc>
          <w:tcPr>
            <w:tcW w:w="7796" w:type="dxa"/>
            <w:shd w:val="clear" w:color="auto" w:fill="FFFFFF" w:themeFill="background1"/>
          </w:tcPr>
          <w:p w14:paraId="3B987ADD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32405ED4" w14:textId="77777777" w:rsidTr="007A6144">
        <w:tc>
          <w:tcPr>
            <w:tcW w:w="7796" w:type="dxa"/>
            <w:shd w:val="clear" w:color="auto" w:fill="FFFFFF" w:themeFill="background1"/>
          </w:tcPr>
          <w:p w14:paraId="30B1DB8C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35AA1886" w14:textId="77777777" w:rsidTr="007A6144">
        <w:tc>
          <w:tcPr>
            <w:tcW w:w="7796" w:type="dxa"/>
            <w:shd w:val="clear" w:color="auto" w:fill="FFFFFF" w:themeFill="background1"/>
          </w:tcPr>
          <w:p w14:paraId="6A82C41A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780C09D9" w14:textId="77777777" w:rsidTr="007A6144">
        <w:tc>
          <w:tcPr>
            <w:tcW w:w="7796" w:type="dxa"/>
            <w:shd w:val="clear" w:color="auto" w:fill="FFFFFF" w:themeFill="background1"/>
          </w:tcPr>
          <w:p w14:paraId="597BA8EA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14D86AC4" w14:textId="77777777" w:rsidTr="007A6144">
        <w:tc>
          <w:tcPr>
            <w:tcW w:w="7796" w:type="dxa"/>
            <w:shd w:val="clear" w:color="auto" w:fill="FFFFFF" w:themeFill="background1"/>
          </w:tcPr>
          <w:p w14:paraId="00E2B8CE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71939C87" w14:textId="77777777" w:rsidTr="007A6144">
        <w:tc>
          <w:tcPr>
            <w:tcW w:w="7796" w:type="dxa"/>
            <w:shd w:val="clear" w:color="auto" w:fill="FFFFFF" w:themeFill="background1"/>
          </w:tcPr>
          <w:p w14:paraId="4D848FF6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70C84486" w14:textId="77777777" w:rsidTr="007A6144">
        <w:tc>
          <w:tcPr>
            <w:tcW w:w="7796" w:type="dxa"/>
            <w:shd w:val="clear" w:color="auto" w:fill="FFFFFF" w:themeFill="background1"/>
          </w:tcPr>
          <w:p w14:paraId="46E8EC91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01070A2A" w14:textId="77777777" w:rsidTr="007A6144">
        <w:tc>
          <w:tcPr>
            <w:tcW w:w="7796" w:type="dxa"/>
            <w:shd w:val="clear" w:color="auto" w:fill="FFFFFF" w:themeFill="background1"/>
          </w:tcPr>
          <w:p w14:paraId="4DF9BE51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36C95F35" w14:textId="77777777" w:rsidTr="007A6144">
        <w:tc>
          <w:tcPr>
            <w:tcW w:w="7796" w:type="dxa"/>
            <w:shd w:val="clear" w:color="auto" w:fill="FFFFFF" w:themeFill="background1"/>
          </w:tcPr>
          <w:p w14:paraId="061D8D7B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1764C958" w14:textId="77777777" w:rsidTr="007A6144">
        <w:tc>
          <w:tcPr>
            <w:tcW w:w="7796" w:type="dxa"/>
            <w:shd w:val="clear" w:color="auto" w:fill="FFFFFF" w:themeFill="background1"/>
          </w:tcPr>
          <w:p w14:paraId="66564A14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0A75FB4D" w14:textId="77777777" w:rsidTr="007A6144">
        <w:tc>
          <w:tcPr>
            <w:tcW w:w="7796" w:type="dxa"/>
            <w:shd w:val="clear" w:color="auto" w:fill="FFFFFF" w:themeFill="background1"/>
          </w:tcPr>
          <w:p w14:paraId="108CF3E9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2518C4DA" w14:textId="77777777" w:rsidTr="007A6144">
        <w:tc>
          <w:tcPr>
            <w:tcW w:w="7796" w:type="dxa"/>
            <w:shd w:val="clear" w:color="auto" w:fill="FFFFFF" w:themeFill="background1"/>
          </w:tcPr>
          <w:p w14:paraId="6B3681A7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5F1FBB19" w14:textId="77777777" w:rsidTr="007A6144">
        <w:tc>
          <w:tcPr>
            <w:tcW w:w="7796" w:type="dxa"/>
            <w:shd w:val="clear" w:color="auto" w:fill="FFFFFF" w:themeFill="background1"/>
          </w:tcPr>
          <w:p w14:paraId="4244A94D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0BE51633" w14:textId="77777777" w:rsidTr="007A6144">
        <w:tc>
          <w:tcPr>
            <w:tcW w:w="7796" w:type="dxa"/>
            <w:shd w:val="clear" w:color="auto" w:fill="FFFFFF" w:themeFill="background1"/>
          </w:tcPr>
          <w:p w14:paraId="5F599CE6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5818FBFC" w14:textId="77777777" w:rsidTr="007A6144">
        <w:tc>
          <w:tcPr>
            <w:tcW w:w="7796" w:type="dxa"/>
            <w:shd w:val="clear" w:color="auto" w:fill="FFFFFF" w:themeFill="background1"/>
          </w:tcPr>
          <w:p w14:paraId="6E91528E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6151484A" w14:textId="77777777" w:rsidTr="007A6144">
        <w:tc>
          <w:tcPr>
            <w:tcW w:w="7796" w:type="dxa"/>
            <w:shd w:val="clear" w:color="auto" w:fill="FFFFFF" w:themeFill="background1"/>
          </w:tcPr>
          <w:p w14:paraId="5187C9B0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285F4A3C" w14:textId="77777777" w:rsidTr="007A6144">
        <w:tc>
          <w:tcPr>
            <w:tcW w:w="7796" w:type="dxa"/>
            <w:shd w:val="clear" w:color="auto" w:fill="FFFFFF" w:themeFill="background1"/>
          </w:tcPr>
          <w:p w14:paraId="064F398B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72157806" w14:textId="77777777" w:rsidTr="007A6144">
        <w:tc>
          <w:tcPr>
            <w:tcW w:w="7796" w:type="dxa"/>
            <w:shd w:val="clear" w:color="auto" w:fill="FFFFFF" w:themeFill="background1"/>
          </w:tcPr>
          <w:p w14:paraId="6AAFB73C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70722D5E" w14:textId="77777777" w:rsidTr="007A6144">
        <w:tc>
          <w:tcPr>
            <w:tcW w:w="7796" w:type="dxa"/>
            <w:shd w:val="clear" w:color="auto" w:fill="FFFFFF" w:themeFill="background1"/>
          </w:tcPr>
          <w:p w14:paraId="3CAA685B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1FA691CB" w14:textId="77777777" w:rsidTr="007A6144">
        <w:tc>
          <w:tcPr>
            <w:tcW w:w="7796" w:type="dxa"/>
            <w:shd w:val="clear" w:color="auto" w:fill="FFFFFF" w:themeFill="background1"/>
          </w:tcPr>
          <w:p w14:paraId="674365D5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65CEEE9B" w14:textId="77777777" w:rsidTr="007A6144">
        <w:tc>
          <w:tcPr>
            <w:tcW w:w="7796" w:type="dxa"/>
            <w:shd w:val="clear" w:color="auto" w:fill="FFFFFF" w:themeFill="background1"/>
          </w:tcPr>
          <w:p w14:paraId="5433E46C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1B00F236" w14:textId="77777777" w:rsidTr="007A6144">
        <w:tc>
          <w:tcPr>
            <w:tcW w:w="7796" w:type="dxa"/>
            <w:shd w:val="clear" w:color="auto" w:fill="FFFFFF" w:themeFill="background1"/>
          </w:tcPr>
          <w:p w14:paraId="4EA49550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7C0E4C8D" w14:textId="77777777" w:rsidTr="007A6144">
        <w:tc>
          <w:tcPr>
            <w:tcW w:w="7796" w:type="dxa"/>
            <w:shd w:val="clear" w:color="auto" w:fill="FFFFFF" w:themeFill="background1"/>
          </w:tcPr>
          <w:p w14:paraId="0E58B46C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307CB33F" w14:textId="77777777" w:rsidTr="007A6144">
        <w:tc>
          <w:tcPr>
            <w:tcW w:w="7796" w:type="dxa"/>
            <w:shd w:val="clear" w:color="auto" w:fill="FFFFFF" w:themeFill="background1"/>
          </w:tcPr>
          <w:p w14:paraId="4B9BBBB4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6D30E210" w14:textId="77777777" w:rsidTr="007A6144">
        <w:tc>
          <w:tcPr>
            <w:tcW w:w="7796" w:type="dxa"/>
            <w:shd w:val="clear" w:color="auto" w:fill="FFFFFF" w:themeFill="background1"/>
          </w:tcPr>
          <w:p w14:paraId="3AF53CF9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77FEE" w:rsidRPr="003D6690" w14:paraId="1EAACCDA" w14:textId="77777777" w:rsidTr="007A6144">
        <w:tc>
          <w:tcPr>
            <w:tcW w:w="7796" w:type="dxa"/>
            <w:shd w:val="clear" w:color="auto" w:fill="FFFFFF" w:themeFill="background1"/>
          </w:tcPr>
          <w:p w14:paraId="4D99C1C0" w14:textId="77777777" w:rsidR="00F77FEE" w:rsidRPr="00EF455A" w:rsidRDefault="00F77FEE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278C5C12" w14:textId="77777777" w:rsidTr="007A6144">
        <w:tc>
          <w:tcPr>
            <w:tcW w:w="7796" w:type="dxa"/>
            <w:shd w:val="clear" w:color="auto" w:fill="FFFFFF" w:themeFill="background1"/>
          </w:tcPr>
          <w:p w14:paraId="075D7634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0A42D11F" w14:textId="77777777" w:rsidTr="007A6144">
        <w:tc>
          <w:tcPr>
            <w:tcW w:w="7796" w:type="dxa"/>
            <w:shd w:val="clear" w:color="auto" w:fill="FFFFFF" w:themeFill="background1"/>
          </w:tcPr>
          <w:p w14:paraId="4EB4D456" w14:textId="77777777" w:rsidR="00721E35" w:rsidRPr="00EF455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4EF91590" w14:textId="77777777" w:rsidR="001A393C" w:rsidRPr="00EF455A" w:rsidRDefault="001A393C">
      <w:pPr>
        <w:rPr>
          <w:lang w:val="uk-UA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568"/>
        <w:gridCol w:w="5244"/>
        <w:gridCol w:w="426"/>
        <w:gridCol w:w="425"/>
        <w:gridCol w:w="425"/>
        <w:gridCol w:w="567"/>
      </w:tblGrid>
      <w:tr w:rsidR="001A393C" w:rsidRPr="003D6690" w14:paraId="66D0535C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58A8E46" w14:textId="42078F71" w:rsidR="001A393C" w:rsidRPr="00EF455A" w:rsidRDefault="001A393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087" w:type="dxa"/>
            <w:gridSpan w:val="5"/>
            <w:vAlign w:val="center"/>
          </w:tcPr>
          <w:p w14:paraId="575EB19A" w14:textId="14D85BB9" w:rsidR="001A393C" w:rsidRPr="00EF455A" w:rsidRDefault="001B3AE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  <w:t>Психологія роботи із залежними станами</w:t>
            </w:r>
          </w:p>
        </w:tc>
      </w:tr>
      <w:tr w:rsidR="001A393C" w:rsidRPr="003D6690" w14:paraId="073B216A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BA2F5CC" w14:textId="06B2F90C" w:rsidR="001A393C" w:rsidRPr="00EF455A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2.1</w:t>
            </w:r>
          </w:p>
        </w:tc>
        <w:tc>
          <w:tcPr>
            <w:tcW w:w="5244" w:type="dxa"/>
            <w:vAlign w:val="center"/>
          </w:tcPr>
          <w:p w14:paraId="48DBDEE4" w14:textId="3DD038C5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Спостереження за проявами залежної поведінки</w:t>
            </w:r>
            <w:r w:rsidR="00A768A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3602AF8A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Провести спостереження за особливостями поведінки людини або описаного в навчальному матеріалі випадку, пов’язаного із залежністю.</w:t>
            </w:r>
          </w:p>
          <w:p w14:paraId="20150B64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6262AF07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визначити вид залежності (хімічна або нехімічна);</w:t>
            </w:r>
          </w:p>
          <w:p w14:paraId="7EE1861E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описати 3–5 характерних проявів залежної поведінки;</w:t>
            </w:r>
          </w:p>
          <w:p w14:paraId="2CE3204A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звернути увагу на емоційний стан, поведінку та особливості спілкування людини;</w:t>
            </w:r>
          </w:p>
          <w:p w14:paraId="205A863C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коротко записати результати спостереження у щоденнику.</w:t>
            </w:r>
          </w:p>
          <w:p w14:paraId="55BC495B" w14:textId="418E4AA4" w:rsidR="001A393C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Форма виконання: короткий письмовий опис обсягом 0,5–1 сторінки.</w:t>
            </w:r>
          </w:p>
        </w:tc>
        <w:tc>
          <w:tcPr>
            <w:tcW w:w="426" w:type="dxa"/>
            <w:vAlign w:val="center"/>
          </w:tcPr>
          <w:p w14:paraId="33571561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C049A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A96408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6F69D1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3D6690" w14:paraId="603729E8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B05A5F9" w14:textId="1B08FF1B" w:rsidR="001A393C" w:rsidRPr="00EF455A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2.2</w:t>
            </w:r>
          </w:p>
        </w:tc>
        <w:tc>
          <w:tcPr>
            <w:tcW w:w="5244" w:type="dxa"/>
            <w:vAlign w:val="center"/>
          </w:tcPr>
          <w:p w14:paraId="4206C47E" w14:textId="781EA3B2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2. </w:t>
            </w:r>
            <w:r w:rsidRPr="00EF455A">
              <w:rPr>
                <w:rFonts w:ascii="Times New Roman" w:eastAsia="Times New Roman" w:hAnsi="Times New Roman" w:cs="Times New Roman"/>
                <w:bCs/>
                <w:spacing w:val="-16"/>
                <w:sz w:val="22"/>
                <w:szCs w:val="22"/>
                <w:lang w:val="uk-UA" w:eastAsia="ru-RU"/>
              </w:rPr>
              <w:t>Ознайомлення з методами психологічної допомоги</w:t>
            </w:r>
            <w:r w:rsidR="00A768A2">
              <w:rPr>
                <w:rFonts w:ascii="Times New Roman" w:eastAsia="Times New Roman" w:hAnsi="Times New Roman" w:cs="Times New Roman"/>
                <w:bCs/>
                <w:spacing w:val="-16"/>
                <w:sz w:val="22"/>
                <w:szCs w:val="22"/>
                <w:lang w:val="uk-UA" w:eastAsia="ru-RU"/>
              </w:rPr>
              <w:t>.</w:t>
            </w:r>
          </w:p>
          <w:p w14:paraId="18ACDB3C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 2–3 методами психологічної роботи із залежними станами.</w:t>
            </w:r>
          </w:p>
          <w:p w14:paraId="3A634EE2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0ED615E3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знайти інформацію про обрані методи;</w:t>
            </w:r>
          </w:p>
          <w:p w14:paraId="46125A84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зазначити їх назви та основну мету;</w:t>
            </w:r>
          </w:p>
          <w:p w14:paraId="49274482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коротко описати, у яких випадках вони можуть застосовуватися;</w:t>
            </w:r>
          </w:p>
          <w:p w14:paraId="027BFECE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визначити роль психолога під час використання цих методів.</w:t>
            </w:r>
          </w:p>
          <w:p w14:paraId="02BD159B" w14:textId="4D14ADD5" w:rsidR="001A393C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Форма виконання: таблиця або короткий письмовий опис.</w:t>
            </w:r>
          </w:p>
        </w:tc>
        <w:tc>
          <w:tcPr>
            <w:tcW w:w="426" w:type="dxa"/>
            <w:vAlign w:val="center"/>
          </w:tcPr>
          <w:p w14:paraId="2AF28E1D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42A7DC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2E6BAE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E5B400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3D6690" w14:paraId="73EFE775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195E7AD" w14:textId="432F6CB1" w:rsidR="001A393C" w:rsidRPr="00EF455A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2.3</w:t>
            </w:r>
          </w:p>
        </w:tc>
        <w:tc>
          <w:tcPr>
            <w:tcW w:w="5244" w:type="dxa"/>
            <w:vAlign w:val="center"/>
          </w:tcPr>
          <w:p w14:paraId="632B10D8" w14:textId="4A7AE4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Розробка короткої рекомендації для людини із залежною поведінкою</w:t>
            </w:r>
            <w:r w:rsidR="00A768A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06322CF4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Скласти короткий перелік рекомендацій щодо звернення по психологічну допомогу при залежній поведінці.</w:t>
            </w:r>
          </w:p>
          <w:p w14:paraId="4DF33121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05B0AA70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-сформулювати 5 практичних рекомендацій;</w:t>
            </w:r>
          </w:p>
          <w:p w14:paraId="6587504B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 важливість звернення до психолога або іншого відповідного фахівця;</w:t>
            </w:r>
          </w:p>
          <w:p w14:paraId="132043A3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-описати, як близькі можуть підтримати людину без осуду та звинувачень;</w:t>
            </w:r>
          </w:p>
          <w:p w14:paraId="57CF7764" w14:textId="77777777" w:rsidR="001B3AE5" w:rsidRPr="00EF455A" w:rsidRDefault="001B3AE5" w:rsidP="001B3AE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-визначити, чого не варто робити під час спілкування з людиною, яка має залежність.</w:t>
            </w:r>
          </w:p>
          <w:p w14:paraId="5EE593A4" w14:textId="4D24137D" w:rsidR="001A393C" w:rsidRPr="00EF455A" w:rsidRDefault="001B3AE5" w:rsidP="001B3AE5">
            <w:pPr>
              <w:numPr>
                <w:ilvl w:val="0"/>
                <w:numId w:val="22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Форма виконання: пам’ятка обсягом 0,5–1 сторінки.</w:t>
            </w:r>
          </w:p>
        </w:tc>
        <w:tc>
          <w:tcPr>
            <w:tcW w:w="426" w:type="dxa"/>
            <w:vAlign w:val="center"/>
          </w:tcPr>
          <w:p w14:paraId="285DD279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6021E8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0192BB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6D46B" w14:textId="77777777" w:rsidR="001A393C" w:rsidRPr="00EF455A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F455A" w14:paraId="01E603F2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F01E2B5" w14:textId="232EFC0E" w:rsidR="00721E35" w:rsidRPr="00EF455A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3</w:t>
            </w:r>
          </w:p>
        </w:tc>
        <w:tc>
          <w:tcPr>
            <w:tcW w:w="5244" w:type="dxa"/>
            <w:vAlign w:val="center"/>
          </w:tcPr>
          <w:p w14:paraId="66631F6E" w14:textId="26B37BF7" w:rsidR="00721E35" w:rsidRPr="00EF455A" w:rsidRDefault="002161AF" w:rsidP="00BF37B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  <w:t>Психологія невідкладних станів</w:t>
            </w:r>
          </w:p>
        </w:tc>
        <w:tc>
          <w:tcPr>
            <w:tcW w:w="426" w:type="dxa"/>
            <w:vAlign w:val="center"/>
          </w:tcPr>
          <w:p w14:paraId="03B9AB76" w14:textId="77777777" w:rsidR="00721E35" w:rsidRPr="00EF455A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381F2" w14:textId="77777777" w:rsidR="00721E35" w:rsidRPr="00EF455A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CCDD9C" w14:textId="77777777" w:rsidR="00721E35" w:rsidRPr="00EF455A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5E6218" w14:textId="77777777" w:rsidR="00721E35" w:rsidRPr="00EF455A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3D6690" w14:paraId="441CB8BB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FA7C5A1" w14:textId="4545D8BA" w:rsidR="00721E35" w:rsidRPr="00EF455A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3.1</w:t>
            </w:r>
          </w:p>
        </w:tc>
        <w:tc>
          <w:tcPr>
            <w:tcW w:w="5244" w:type="dxa"/>
            <w:vAlign w:val="center"/>
          </w:tcPr>
          <w:p w14:paraId="775855CD" w14:textId="1E81051B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Спостереження за психологічним станом людини в кризовій ситуації</w:t>
            </w:r>
            <w:r w:rsidR="00A768A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12E0927C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Провести спостереження за психологічними проявами людини, яка перебуває у стресовій або кризовій ситуації, на базі практики або за описаним навчальним випадком.</w:t>
            </w:r>
          </w:p>
          <w:p w14:paraId="4C606002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28501913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ситуацію, яка могла спричинити гостру стресову реакцію;</w:t>
            </w:r>
          </w:p>
          <w:p w14:paraId="23DEBA68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-описати емоційні та поведінкові прояви людини;</w:t>
            </w:r>
          </w:p>
          <w:p w14:paraId="32A1ECB7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можливі ознаки страху, тривоги, розгубленості або панічної реакції;</w:t>
            </w:r>
          </w:p>
          <w:p w14:paraId="09030685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-коротко записати результати спостереження.</w:t>
            </w:r>
          </w:p>
          <w:p w14:paraId="125596DF" w14:textId="4CDCA1A7" w:rsidR="00721E35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Форма виконання: опис обсягом 0,5–1 сторінки.</w:t>
            </w:r>
          </w:p>
        </w:tc>
        <w:tc>
          <w:tcPr>
            <w:tcW w:w="426" w:type="dxa"/>
            <w:vAlign w:val="center"/>
          </w:tcPr>
          <w:p w14:paraId="78899358" w14:textId="77777777" w:rsidR="00721E35" w:rsidRPr="00EF455A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E688DC" w14:textId="77777777" w:rsidR="00721E35" w:rsidRPr="00EF455A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1D3D5C" w14:textId="77777777" w:rsidR="00721E35" w:rsidRPr="00EF455A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C7B94D" w14:textId="77777777" w:rsidR="00721E35" w:rsidRPr="00EF455A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19FA604D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46BCAC9" w14:textId="5C485510" w:rsidR="00BF37BC" w:rsidRPr="00EF455A" w:rsidRDefault="00BF37B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3.2.</w:t>
            </w:r>
          </w:p>
        </w:tc>
        <w:tc>
          <w:tcPr>
            <w:tcW w:w="5244" w:type="dxa"/>
            <w:vAlign w:val="center"/>
          </w:tcPr>
          <w:p w14:paraId="44671439" w14:textId="56ADAD5B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Вивчення способів психологічної допомоги при невідкладних станах</w:t>
            </w:r>
            <w:r w:rsidR="00A768A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417FA985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 основними правилами надання першої психологічної допомоги людині, яка переживає гостру стресову реакцію.</w:t>
            </w:r>
          </w:p>
          <w:p w14:paraId="599732D9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18869F61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основні завдання психолога під час кризової ситуації</w:t>
            </w:r>
          </w:p>
          <w:p w14:paraId="7F9CF8F8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-описати 3–5 способів підтримки людини;</w:t>
            </w:r>
          </w:p>
          <w:p w14:paraId="44082CCB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-зазначити, які слова та дії можуть допомогти знизити рівень тривоги;</w:t>
            </w:r>
          </w:p>
          <w:p w14:paraId="08AB3467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-визначити, яких дій та висловлювань варто уникати.</w:t>
            </w:r>
          </w:p>
          <w:p w14:paraId="264F58FD" w14:textId="473269CC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Форма виконання: короткий конспект або таблиця.</w:t>
            </w:r>
          </w:p>
        </w:tc>
        <w:tc>
          <w:tcPr>
            <w:tcW w:w="426" w:type="dxa"/>
            <w:vAlign w:val="center"/>
          </w:tcPr>
          <w:p w14:paraId="4D15B5D4" w14:textId="77777777" w:rsidR="00BF37BC" w:rsidRPr="00EF455A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ED70A3" w14:textId="77777777" w:rsidR="00BF37BC" w:rsidRPr="00EF455A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070943" w14:textId="77777777" w:rsidR="00BF37BC" w:rsidRPr="00EF455A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FB2656" w14:textId="77777777" w:rsidR="00BF37BC" w:rsidRPr="00EF455A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2161AF" w:rsidRPr="003D6690" w14:paraId="1D69BE88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AAEE3D4" w14:textId="3ADEF833" w:rsidR="002161AF" w:rsidRPr="00EF455A" w:rsidRDefault="002161A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3.3</w:t>
            </w:r>
          </w:p>
        </w:tc>
        <w:tc>
          <w:tcPr>
            <w:tcW w:w="5244" w:type="dxa"/>
            <w:vAlign w:val="center"/>
          </w:tcPr>
          <w:p w14:paraId="22E2454E" w14:textId="5FE06003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Складання алгоритму дій психолога у невідкладній ситуації</w:t>
            </w:r>
            <w:r w:rsidR="00A768A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5D898D9D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Скласти простий алгоритм дій психолога при роботі з людиною, яка перебуває у стані гострого стресу.</w:t>
            </w:r>
          </w:p>
          <w:p w14:paraId="010A966F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0E39BE00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послідовність дій психолога від моменту контакту з людиною;</w:t>
            </w:r>
          </w:p>
          <w:p w14:paraId="583AB6C7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 способи встановлення психологічного контакту;</w:t>
            </w:r>
          </w:p>
          <w:p w14:paraId="5F82DF26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-визначити, як оцінити актуальний стан людини та її потреби;</w:t>
            </w:r>
          </w:p>
          <w:p w14:paraId="3AB797B6" w14:textId="77777777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 випадки, коли необхідно залучити медичних або інших фахівців.</w:t>
            </w:r>
          </w:p>
          <w:p w14:paraId="6267213E" w14:textId="741180B0" w:rsidR="002161AF" w:rsidRPr="00EF455A" w:rsidRDefault="002161AF" w:rsidP="002161AF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pacing w:val="-16"/>
                <w:sz w:val="22"/>
                <w:szCs w:val="22"/>
                <w:lang w:val="uk-UA" w:eastAsia="ru-RU"/>
              </w:rPr>
              <w:t>Форма виконання: алгоритм із 5–7 послідовних</w:t>
            </w: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кроків.</w:t>
            </w:r>
          </w:p>
        </w:tc>
        <w:tc>
          <w:tcPr>
            <w:tcW w:w="426" w:type="dxa"/>
            <w:vAlign w:val="center"/>
          </w:tcPr>
          <w:p w14:paraId="29733093" w14:textId="77777777" w:rsidR="002161AF" w:rsidRPr="00EF455A" w:rsidRDefault="002161A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1B4434" w14:textId="77777777" w:rsidR="002161AF" w:rsidRPr="00EF455A" w:rsidRDefault="002161A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145FB4" w14:textId="77777777" w:rsidR="002161AF" w:rsidRPr="00EF455A" w:rsidRDefault="002161A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0A82395" w14:textId="77777777" w:rsidR="002161AF" w:rsidRPr="00EF455A" w:rsidRDefault="002161A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0BA7B13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556BD44" w14:textId="7F14B199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lang w:val="uk-UA"/>
              </w:rPr>
              <w:br w:type="page"/>
            </w: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BF37BC" w:rsidRPr="003D6690" w14:paraId="1D3C51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46912D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0EE0BBB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E0B9F08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34C83C0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E8F2696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0F13231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00B3DC32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0C2924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C36C4CF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0973D5A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15D0ACB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16FC43C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D93613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17B8A8F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11111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34DD20FB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370C3C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19C1701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470617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642090E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CF5934C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0FE19CB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0636334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4F09424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4584EC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10379F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14070E4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3397EF8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0E1DAE9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4C0E28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C70BE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28A2309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630C92A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55D10BF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12FE780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73F1ED3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FC5D7BA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04E7C23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3260703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2F15D8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A11FCA3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2C0860F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41D8872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6F0FB19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87DD98C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6FD860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81BDC1F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17839E9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AE82942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2161AF" w:rsidRPr="003D6690" w14:paraId="617BB49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BE37E92" w14:textId="77777777" w:rsidR="002161AF" w:rsidRPr="00EF455A" w:rsidRDefault="002161AF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6AEB861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F6904D7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30BF35A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8842653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2202B6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27A89BC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5E8B3D3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0D33DB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7509FD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1EB7321B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3307EA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E1627F5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69D5A95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1BA0EC6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2B5029C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4CDEED5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7C3D0351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D5EE326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7F442A8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BB52473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6341D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51FE284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3D6690" w14:paraId="7292A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FD8FDEF" w14:textId="77777777" w:rsidR="00BF37BC" w:rsidRPr="00EF455A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7CAC51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AD15B66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6EF8AC6" w14:textId="77777777" w:rsidR="00F178C2" w:rsidRPr="00EF455A" w:rsidRDefault="00F178C2">
      <w:pPr>
        <w:rPr>
          <w:lang w:val="uk-UA"/>
        </w:rPr>
      </w:pPr>
      <w:r w:rsidRPr="00EF455A">
        <w:rPr>
          <w:lang w:val="uk-UA"/>
        </w:rPr>
        <w:br w:type="page"/>
      </w: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</w:tblGrid>
      <w:tr w:rsidR="00F178C2" w:rsidRPr="003D6690" w14:paraId="3FA4E7EC" w14:textId="77777777" w:rsidTr="007A6144">
        <w:tc>
          <w:tcPr>
            <w:tcW w:w="7797" w:type="dxa"/>
            <w:shd w:val="clear" w:color="auto" w:fill="FFFFFF" w:themeFill="background1"/>
          </w:tcPr>
          <w:p w14:paraId="08805E0E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lang w:val="uk-UA"/>
              </w:rPr>
              <w:lastRenderedPageBreak/>
              <w:br w:type="page"/>
            </w: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F178C2" w:rsidRPr="003D6690" w14:paraId="33CC9377" w14:textId="77777777" w:rsidTr="007A6144">
        <w:tc>
          <w:tcPr>
            <w:tcW w:w="7797" w:type="dxa"/>
            <w:shd w:val="clear" w:color="auto" w:fill="FFFFFF" w:themeFill="background1"/>
          </w:tcPr>
          <w:p w14:paraId="3462225A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605ECFDC" w14:textId="77777777" w:rsidTr="007A6144">
        <w:tc>
          <w:tcPr>
            <w:tcW w:w="7797" w:type="dxa"/>
            <w:shd w:val="clear" w:color="auto" w:fill="FFFFFF" w:themeFill="background1"/>
          </w:tcPr>
          <w:p w14:paraId="4A41FB9F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67512260" w14:textId="77777777" w:rsidTr="007A6144">
        <w:tc>
          <w:tcPr>
            <w:tcW w:w="7797" w:type="dxa"/>
            <w:shd w:val="clear" w:color="auto" w:fill="FFFFFF" w:themeFill="background1"/>
          </w:tcPr>
          <w:p w14:paraId="3059279B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61F959B2" w14:textId="77777777" w:rsidTr="007A6144">
        <w:tc>
          <w:tcPr>
            <w:tcW w:w="7797" w:type="dxa"/>
            <w:shd w:val="clear" w:color="auto" w:fill="FFFFFF" w:themeFill="background1"/>
          </w:tcPr>
          <w:p w14:paraId="2EA09824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408E1907" w14:textId="77777777" w:rsidTr="007A6144">
        <w:tc>
          <w:tcPr>
            <w:tcW w:w="7797" w:type="dxa"/>
            <w:shd w:val="clear" w:color="auto" w:fill="FFFFFF" w:themeFill="background1"/>
          </w:tcPr>
          <w:p w14:paraId="35F2D97B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3DAED7A5" w14:textId="77777777" w:rsidTr="007A6144">
        <w:tc>
          <w:tcPr>
            <w:tcW w:w="7797" w:type="dxa"/>
            <w:shd w:val="clear" w:color="auto" w:fill="FFFFFF" w:themeFill="background1"/>
          </w:tcPr>
          <w:p w14:paraId="2662F71D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7848D8F4" w14:textId="77777777" w:rsidTr="007A6144">
        <w:tc>
          <w:tcPr>
            <w:tcW w:w="7797" w:type="dxa"/>
            <w:shd w:val="clear" w:color="auto" w:fill="FFFFFF" w:themeFill="background1"/>
          </w:tcPr>
          <w:p w14:paraId="7793B30C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3774A103" w14:textId="77777777" w:rsidTr="007A6144">
        <w:tc>
          <w:tcPr>
            <w:tcW w:w="7797" w:type="dxa"/>
            <w:shd w:val="clear" w:color="auto" w:fill="FFFFFF" w:themeFill="background1"/>
          </w:tcPr>
          <w:p w14:paraId="1DB803C0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29B743EC" w14:textId="77777777" w:rsidTr="007A6144">
        <w:tc>
          <w:tcPr>
            <w:tcW w:w="7797" w:type="dxa"/>
            <w:shd w:val="clear" w:color="auto" w:fill="FFFFFF" w:themeFill="background1"/>
          </w:tcPr>
          <w:p w14:paraId="1051B5C7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2D81D6B5" w14:textId="77777777" w:rsidTr="007A6144">
        <w:tc>
          <w:tcPr>
            <w:tcW w:w="7797" w:type="dxa"/>
            <w:shd w:val="clear" w:color="auto" w:fill="FFFFFF" w:themeFill="background1"/>
          </w:tcPr>
          <w:p w14:paraId="76B58A26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23B14061" w14:textId="77777777" w:rsidTr="007A6144">
        <w:tc>
          <w:tcPr>
            <w:tcW w:w="7797" w:type="dxa"/>
            <w:shd w:val="clear" w:color="auto" w:fill="FFFFFF" w:themeFill="background1"/>
          </w:tcPr>
          <w:p w14:paraId="69169DD1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26C9CBD2" w14:textId="77777777" w:rsidTr="007A6144">
        <w:tc>
          <w:tcPr>
            <w:tcW w:w="7797" w:type="dxa"/>
            <w:shd w:val="clear" w:color="auto" w:fill="FFFFFF" w:themeFill="background1"/>
          </w:tcPr>
          <w:p w14:paraId="61FFA0D4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6E1DA4E8" w14:textId="77777777" w:rsidTr="007A6144">
        <w:tc>
          <w:tcPr>
            <w:tcW w:w="7797" w:type="dxa"/>
            <w:shd w:val="clear" w:color="auto" w:fill="FFFFFF" w:themeFill="background1"/>
          </w:tcPr>
          <w:p w14:paraId="269CF2DC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4264C767" w14:textId="77777777" w:rsidTr="007A6144">
        <w:tc>
          <w:tcPr>
            <w:tcW w:w="7797" w:type="dxa"/>
            <w:shd w:val="clear" w:color="auto" w:fill="FFFFFF" w:themeFill="background1"/>
          </w:tcPr>
          <w:p w14:paraId="024C40F6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27ABF740" w14:textId="77777777" w:rsidTr="007A6144">
        <w:tc>
          <w:tcPr>
            <w:tcW w:w="7797" w:type="dxa"/>
            <w:shd w:val="clear" w:color="auto" w:fill="FFFFFF" w:themeFill="background1"/>
          </w:tcPr>
          <w:p w14:paraId="2F429070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26F0B2FC" w14:textId="77777777" w:rsidTr="007A6144">
        <w:tc>
          <w:tcPr>
            <w:tcW w:w="7797" w:type="dxa"/>
            <w:shd w:val="clear" w:color="auto" w:fill="FFFFFF" w:themeFill="background1"/>
          </w:tcPr>
          <w:p w14:paraId="0B390E92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103EA02A" w14:textId="77777777" w:rsidTr="007A6144">
        <w:tc>
          <w:tcPr>
            <w:tcW w:w="7797" w:type="dxa"/>
            <w:shd w:val="clear" w:color="auto" w:fill="FFFFFF" w:themeFill="background1"/>
          </w:tcPr>
          <w:p w14:paraId="7B0F2D02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1EEF70E7" w14:textId="77777777" w:rsidTr="007A6144">
        <w:tc>
          <w:tcPr>
            <w:tcW w:w="7797" w:type="dxa"/>
            <w:shd w:val="clear" w:color="auto" w:fill="FFFFFF" w:themeFill="background1"/>
          </w:tcPr>
          <w:p w14:paraId="4D93173D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253460FF" w14:textId="77777777" w:rsidTr="007A6144">
        <w:tc>
          <w:tcPr>
            <w:tcW w:w="7797" w:type="dxa"/>
            <w:shd w:val="clear" w:color="auto" w:fill="FFFFFF" w:themeFill="background1"/>
          </w:tcPr>
          <w:p w14:paraId="62CB1D6A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10F75669" w14:textId="77777777" w:rsidTr="007A6144">
        <w:tc>
          <w:tcPr>
            <w:tcW w:w="7797" w:type="dxa"/>
            <w:shd w:val="clear" w:color="auto" w:fill="FFFFFF" w:themeFill="background1"/>
          </w:tcPr>
          <w:p w14:paraId="6579E948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455E2A84" w14:textId="77777777" w:rsidTr="007A6144">
        <w:tc>
          <w:tcPr>
            <w:tcW w:w="7797" w:type="dxa"/>
            <w:shd w:val="clear" w:color="auto" w:fill="FFFFFF" w:themeFill="background1"/>
          </w:tcPr>
          <w:p w14:paraId="7BBAB928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226C16EF" w14:textId="77777777" w:rsidTr="007A6144">
        <w:tc>
          <w:tcPr>
            <w:tcW w:w="7797" w:type="dxa"/>
            <w:shd w:val="clear" w:color="auto" w:fill="FFFFFF" w:themeFill="background1"/>
          </w:tcPr>
          <w:p w14:paraId="4891F4E0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6F45B4CB" w14:textId="77777777" w:rsidTr="007A6144">
        <w:tc>
          <w:tcPr>
            <w:tcW w:w="7797" w:type="dxa"/>
            <w:shd w:val="clear" w:color="auto" w:fill="FFFFFF" w:themeFill="background1"/>
          </w:tcPr>
          <w:p w14:paraId="27B89555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09C282AF" w14:textId="77777777" w:rsidTr="007A6144">
        <w:tc>
          <w:tcPr>
            <w:tcW w:w="7797" w:type="dxa"/>
            <w:shd w:val="clear" w:color="auto" w:fill="FFFFFF" w:themeFill="background1"/>
          </w:tcPr>
          <w:p w14:paraId="6035C48F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03EFEE6C" w14:textId="77777777" w:rsidTr="007A6144">
        <w:tc>
          <w:tcPr>
            <w:tcW w:w="7797" w:type="dxa"/>
            <w:shd w:val="clear" w:color="auto" w:fill="FFFFFF" w:themeFill="background1"/>
          </w:tcPr>
          <w:p w14:paraId="061C3A29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07F70A90" w14:textId="77777777" w:rsidTr="007A6144">
        <w:tc>
          <w:tcPr>
            <w:tcW w:w="7797" w:type="dxa"/>
            <w:shd w:val="clear" w:color="auto" w:fill="FFFFFF" w:themeFill="background1"/>
          </w:tcPr>
          <w:p w14:paraId="269A4934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27CC4D2F" w14:textId="77777777" w:rsidTr="007A6144">
        <w:tc>
          <w:tcPr>
            <w:tcW w:w="7797" w:type="dxa"/>
            <w:shd w:val="clear" w:color="auto" w:fill="FFFFFF" w:themeFill="background1"/>
          </w:tcPr>
          <w:p w14:paraId="2B5CF268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6A69A3DC" w14:textId="77777777" w:rsidTr="007A6144">
        <w:tc>
          <w:tcPr>
            <w:tcW w:w="7797" w:type="dxa"/>
            <w:shd w:val="clear" w:color="auto" w:fill="FFFFFF" w:themeFill="background1"/>
          </w:tcPr>
          <w:p w14:paraId="63B9CFE6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754CCB40" w14:textId="77777777" w:rsidTr="007A6144">
        <w:tc>
          <w:tcPr>
            <w:tcW w:w="7797" w:type="dxa"/>
            <w:shd w:val="clear" w:color="auto" w:fill="FFFFFF" w:themeFill="background1"/>
          </w:tcPr>
          <w:p w14:paraId="71C0320B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0BC23F15" w14:textId="77777777" w:rsidTr="007A6144">
        <w:tc>
          <w:tcPr>
            <w:tcW w:w="7797" w:type="dxa"/>
            <w:shd w:val="clear" w:color="auto" w:fill="FFFFFF" w:themeFill="background1"/>
          </w:tcPr>
          <w:p w14:paraId="1E1E4ED0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6FCA0112" w14:textId="77777777" w:rsidTr="007A6144">
        <w:tc>
          <w:tcPr>
            <w:tcW w:w="7797" w:type="dxa"/>
            <w:shd w:val="clear" w:color="auto" w:fill="FFFFFF" w:themeFill="background1"/>
          </w:tcPr>
          <w:p w14:paraId="35FAC0FA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6BA95D74" w14:textId="77777777" w:rsidTr="007A6144">
        <w:tc>
          <w:tcPr>
            <w:tcW w:w="7797" w:type="dxa"/>
            <w:shd w:val="clear" w:color="auto" w:fill="FFFFFF" w:themeFill="background1"/>
          </w:tcPr>
          <w:p w14:paraId="33980FF8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6C7DBED9" w14:textId="77777777" w:rsidTr="007A6144">
        <w:tc>
          <w:tcPr>
            <w:tcW w:w="7797" w:type="dxa"/>
            <w:shd w:val="clear" w:color="auto" w:fill="FFFFFF" w:themeFill="background1"/>
          </w:tcPr>
          <w:p w14:paraId="5B732C77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00D75B4C" w14:textId="77777777" w:rsidTr="007A6144">
        <w:tc>
          <w:tcPr>
            <w:tcW w:w="7797" w:type="dxa"/>
            <w:shd w:val="clear" w:color="auto" w:fill="FFFFFF" w:themeFill="background1"/>
          </w:tcPr>
          <w:p w14:paraId="2F0F8112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106C2398" w14:textId="77777777" w:rsidTr="007A6144">
        <w:tc>
          <w:tcPr>
            <w:tcW w:w="7797" w:type="dxa"/>
            <w:shd w:val="clear" w:color="auto" w:fill="FFFFFF" w:themeFill="background1"/>
          </w:tcPr>
          <w:p w14:paraId="60D61839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13D100BC" w14:textId="77777777" w:rsidTr="007A6144">
        <w:tc>
          <w:tcPr>
            <w:tcW w:w="7797" w:type="dxa"/>
            <w:shd w:val="clear" w:color="auto" w:fill="FFFFFF" w:themeFill="background1"/>
          </w:tcPr>
          <w:p w14:paraId="1F9E37D7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673EF4B4" w14:textId="77777777" w:rsidTr="007A6144">
        <w:tc>
          <w:tcPr>
            <w:tcW w:w="7797" w:type="dxa"/>
            <w:shd w:val="clear" w:color="auto" w:fill="FFFFFF" w:themeFill="background1"/>
          </w:tcPr>
          <w:p w14:paraId="5415E6AA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790C1D1E" w14:textId="77777777" w:rsidTr="007A6144">
        <w:tc>
          <w:tcPr>
            <w:tcW w:w="7797" w:type="dxa"/>
            <w:shd w:val="clear" w:color="auto" w:fill="FFFFFF" w:themeFill="background1"/>
          </w:tcPr>
          <w:p w14:paraId="753E7B46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294592C7" w14:textId="77777777" w:rsidTr="007A6144">
        <w:tc>
          <w:tcPr>
            <w:tcW w:w="7797" w:type="dxa"/>
            <w:shd w:val="clear" w:color="auto" w:fill="FFFFFF" w:themeFill="background1"/>
          </w:tcPr>
          <w:p w14:paraId="60C60F4B" w14:textId="77777777" w:rsidR="00F178C2" w:rsidRPr="00EF455A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5BE16E0" w14:textId="6D1CB0A9" w:rsidR="00F178C2" w:rsidRPr="00EF455A" w:rsidRDefault="00F178C2">
      <w:pPr>
        <w:rPr>
          <w:lang w:val="uk-UA"/>
        </w:rPr>
      </w:pPr>
    </w:p>
    <w:tbl>
      <w:tblPr>
        <w:tblW w:w="765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1"/>
        <w:gridCol w:w="426"/>
        <w:gridCol w:w="425"/>
        <w:gridCol w:w="425"/>
        <w:gridCol w:w="571"/>
      </w:tblGrid>
      <w:tr w:rsidR="009E4641" w:rsidRPr="003D6690" w14:paraId="27AD7F87" w14:textId="68D94547" w:rsidTr="009E4641">
        <w:trPr>
          <w:trHeight w:val="300"/>
        </w:trPr>
        <w:tc>
          <w:tcPr>
            <w:tcW w:w="567" w:type="dxa"/>
            <w:vAlign w:val="center"/>
          </w:tcPr>
          <w:p w14:paraId="3C3DBDF7" w14:textId="1B423B29" w:rsidR="009E4641" w:rsidRPr="00EF455A" w:rsidRDefault="009E4641" w:rsidP="009E4641">
            <w:pPr>
              <w:shd w:val="clear" w:color="auto" w:fill="FFFFFF"/>
              <w:spacing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7088" w:type="dxa"/>
            <w:gridSpan w:val="5"/>
            <w:vAlign w:val="center"/>
          </w:tcPr>
          <w:p w14:paraId="7243B4C5" w14:textId="6D7F94AD" w:rsidR="009E4641" w:rsidRPr="00EF455A" w:rsidRDefault="009E4641" w:rsidP="009E4641">
            <w:pPr>
              <w:shd w:val="clear" w:color="auto" w:fill="FFFFFF"/>
              <w:spacing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  <w:t>Психологічний супровід людей з обмеженими можливостями</w:t>
            </w:r>
          </w:p>
        </w:tc>
      </w:tr>
      <w:tr w:rsidR="009E4641" w:rsidRPr="003D6690" w14:paraId="0E2907FB" w14:textId="77777777" w:rsidTr="009E4641">
        <w:trPr>
          <w:trHeight w:val="2808"/>
        </w:trPr>
        <w:tc>
          <w:tcPr>
            <w:tcW w:w="567" w:type="dxa"/>
            <w:vAlign w:val="center"/>
          </w:tcPr>
          <w:p w14:paraId="08B53443" w14:textId="254626A4" w:rsidR="009E4641" w:rsidRPr="00EF455A" w:rsidRDefault="009E4641" w:rsidP="009E4641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4.1</w:t>
            </w:r>
          </w:p>
        </w:tc>
        <w:tc>
          <w:tcPr>
            <w:tcW w:w="5241" w:type="dxa"/>
            <w:vAlign w:val="center"/>
          </w:tcPr>
          <w:p w14:paraId="035FBA78" w14:textId="679B8C5C" w:rsidR="009E4641" w:rsidRPr="00EF455A" w:rsidRDefault="009E4641" w:rsidP="009E4641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1.Спостереження за психологічними потребами людини з інвалідністю</w:t>
            </w:r>
            <w:r w:rsidR="00A768A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0A8135AF" w14:textId="77777777" w:rsidR="009E4641" w:rsidRPr="00EF455A" w:rsidRDefault="009E4641" w:rsidP="009E4641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Провести спостереження за особливостями емоційного стану, поведінки та спілкування людини з інвалідністю або опрацювати навчальний випадок.</w:t>
            </w:r>
          </w:p>
          <w:p w14:paraId="19F534DF" w14:textId="77777777" w:rsidR="009E4641" w:rsidRPr="00EF455A" w:rsidRDefault="009E4641" w:rsidP="009E4641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6EFA0EA0" w14:textId="77777777" w:rsidR="009E4641" w:rsidRPr="00EF455A" w:rsidRDefault="009E4641" w:rsidP="009E4641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основні психологічні потреби людини;</w:t>
            </w:r>
          </w:p>
          <w:p w14:paraId="0A0FF223" w14:textId="77777777" w:rsidR="009E4641" w:rsidRPr="00EF455A" w:rsidRDefault="009E4641" w:rsidP="009E4641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-звернути увагу на емоційний стан та особливості спілкування;</w:t>
            </w:r>
          </w:p>
          <w:p w14:paraId="20C8CC4F" w14:textId="77777777" w:rsidR="009E4641" w:rsidRPr="00EF455A" w:rsidRDefault="009E4641" w:rsidP="009E4641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можливі труднощі соціальної адаптації;</w:t>
            </w:r>
          </w:p>
          <w:p w14:paraId="5252B0E4" w14:textId="77777777" w:rsidR="009E4641" w:rsidRPr="00EF455A" w:rsidRDefault="009E4641" w:rsidP="009E4641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-коротко описати результати спостереження.</w:t>
            </w:r>
          </w:p>
          <w:p w14:paraId="2AA2A8A3" w14:textId="6DCCB891" w:rsidR="009E4641" w:rsidRPr="00EF455A" w:rsidRDefault="009E4641" w:rsidP="009E4641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Форма виконання: письмовий опис обсягом 0,5–1 сторінки.</w:t>
            </w:r>
          </w:p>
        </w:tc>
        <w:tc>
          <w:tcPr>
            <w:tcW w:w="426" w:type="dxa"/>
            <w:vAlign w:val="center"/>
          </w:tcPr>
          <w:p w14:paraId="3D2C34D4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F38B05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292F23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71" w:type="dxa"/>
            <w:vAlign w:val="center"/>
          </w:tcPr>
          <w:p w14:paraId="74020FE7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9E4641" w:rsidRPr="003D6690" w14:paraId="0861D8AF" w14:textId="77777777" w:rsidTr="009E4641">
        <w:tc>
          <w:tcPr>
            <w:tcW w:w="567" w:type="dxa"/>
            <w:vAlign w:val="center"/>
          </w:tcPr>
          <w:p w14:paraId="42F1C6B0" w14:textId="0AD70976" w:rsidR="009E4641" w:rsidRPr="00EF455A" w:rsidRDefault="009E4641" w:rsidP="009E4641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4.2</w:t>
            </w:r>
          </w:p>
        </w:tc>
        <w:tc>
          <w:tcPr>
            <w:tcW w:w="5241" w:type="dxa"/>
            <w:vAlign w:val="center"/>
          </w:tcPr>
          <w:p w14:paraId="559E2128" w14:textId="55648B2C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Ознайомлення з методами психологічного супроводу</w:t>
            </w:r>
            <w:r w:rsidR="00A768A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2E6AD23A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 основними методами психологічної підтримки людей з інвалідністю.</w:t>
            </w:r>
          </w:p>
          <w:p w14:paraId="530FB49D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1C90D80F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-обрати 2–3 методи психологічного супроводу;</w:t>
            </w:r>
          </w:p>
          <w:p w14:paraId="7BBD75F0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-коротко описати мету кожного методу;</w:t>
            </w:r>
          </w:p>
          <w:p w14:paraId="2E6264C3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-визначити, у яких ситуаціях його можна застосовувати;</w:t>
            </w:r>
          </w:p>
          <w:p w14:paraId="0FC047F6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 роль психолога у процесі психологічної підтримки.</w:t>
            </w:r>
          </w:p>
          <w:p w14:paraId="5060151E" w14:textId="46A08996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Форма виконання: таблиця або короткий конспект.</w:t>
            </w:r>
          </w:p>
        </w:tc>
        <w:tc>
          <w:tcPr>
            <w:tcW w:w="426" w:type="dxa"/>
            <w:vAlign w:val="center"/>
          </w:tcPr>
          <w:p w14:paraId="11170F2C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ADB458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EC77FF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71" w:type="dxa"/>
            <w:vAlign w:val="center"/>
          </w:tcPr>
          <w:p w14:paraId="00C45E49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9E4641" w:rsidRPr="003D6690" w14:paraId="5FC41F2F" w14:textId="77777777" w:rsidTr="009E4641">
        <w:tc>
          <w:tcPr>
            <w:tcW w:w="567" w:type="dxa"/>
            <w:vAlign w:val="center"/>
          </w:tcPr>
          <w:p w14:paraId="2D76CB4A" w14:textId="72645590" w:rsidR="009E4641" w:rsidRPr="00EF455A" w:rsidRDefault="009E4641" w:rsidP="009E4641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4.3</w:t>
            </w:r>
          </w:p>
        </w:tc>
        <w:tc>
          <w:tcPr>
            <w:tcW w:w="5241" w:type="dxa"/>
            <w:vAlign w:val="center"/>
          </w:tcPr>
          <w:p w14:paraId="0D640416" w14:textId="17CB204D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Складання рекомендацій для психолога</w:t>
            </w:r>
          </w:p>
          <w:p w14:paraId="50FD824E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Скласти короткі практичні рекомендації щодо спілкування та психологічної підтримки людини з інвалідністю.</w:t>
            </w:r>
          </w:p>
          <w:p w14:paraId="287CBAA9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5411B471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-сформулювати 5–7 рекомендацій для психолога;</w:t>
            </w:r>
          </w:p>
          <w:p w14:paraId="46444517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 правила коректного та поважного спілкування;</w:t>
            </w:r>
          </w:p>
          <w:p w14:paraId="441B6EBA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способи підтримки самостійності людини;</w:t>
            </w:r>
          </w:p>
          <w:p w14:paraId="6B73BA92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-зазначити, яких висловлювань або дій варто уникати під час взаємодії.</w:t>
            </w:r>
          </w:p>
          <w:p w14:paraId="4FC05754" w14:textId="77777777" w:rsidR="009E4641" w:rsidRPr="00EF455A" w:rsidRDefault="009E4641" w:rsidP="009E464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Форма виконання: пам’ятка для психолога обсягом 0,5–1 сторінки.</w:t>
            </w:r>
          </w:p>
          <w:p w14:paraId="4161B232" w14:textId="7819771A" w:rsidR="00F77FEE" w:rsidRPr="00EF455A" w:rsidRDefault="00F77FEE" w:rsidP="009E464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5BFDF99C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5DC085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AF88E7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71" w:type="dxa"/>
            <w:vAlign w:val="center"/>
          </w:tcPr>
          <w:p w14:paraId="5523F6E9" w14:textId="77777777" w:rsidR="009E4641" w:rsidRPr="00EF455A" w:rsidRDefault="009E4641" w:rsidP="009E46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439EB350" w14:textId="77777777" w:rsidR="00F178C2" w:rsidRPr="00EF455A" w:rsidRDefault="00F178C2">
      <w:pPr>
        <w:rPr>
          <w:lang w:val="uk-UA"/>
        </w:rPr>
      </w:pPr>
      <w:r w:rsidRPr="00EF455A">
        <w:rPr>
          <w:lang w:val="uk-UA"/>
        </w:rPr>
        <w:br w:type="page"/>
      </w:r>
    </w:p>
    <w:tbl>
      <w:tblPr>
        <w:tblW w:w="765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44"/>
        <w:gridCol w:w="426"/>
        <w:gridCol w:w="425"/>
        <w:gridCol w:w="425"/>
        <w:gridCol w:w="567"/>
      </w:tblGrid>
      <w:tr w:rsidR="00F178C2" w:rsidRPr="00EF455A" w14:paraId="0F4D75C2" w14:textId="77777777" w:rsidTr="00276BAF">
        <w:tc>
          <w:tcPr>
            <w:tcW w:w="568" w:type="dxa"/>
            <w:vAlign w:val="center"/>
          </w:tcPr>
          <w:p w14:paraId="7D135B67" w14:textId="3EB170A4" w:rsidR="00F178C2" w:rsidRPr="00EF455A" w:rsidRDefault="00051A6A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5</w:t>
            </w:r>
          </w:p>
        </w:tc>
        <w:tc>
          <w:tcPr>
            <w:tcW w:w="7087" w:type="dxa"/>
            <w:gridSpan w:val="5"/>
            <w:vAlign w:val="center"/>
          </w:tcPr>
          <w:p w14:paraId="60FE1A8D" w14:textId="565ECB4B" w:rsidR="00F178C2" w:rsidRPr="00EF455A" w:rsidRDefault="00051A6A" w:rsidP="00051A6A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  <w:t>Конфліктологія</w:t>
            </w:r>
          </w:p>
        </w:tc>
      </w:tr>
      <w:tr w:rsidR="00F178C2" w:rsidRPr="003D6690" w14:paraId="473BAEA6" w14:textId="77777777" w:rsidTr="00F178C2">
        <w:tc>
          <w:tcPr>
            <w:tcW w:w="568" w:type="dxa"/>
            <w:vAlign w:val="center"/>
          </w:tcPr>
          <w:p w14:paraId="10649717" w14:textId="4827D46C" w:rsidR="00F178C2" w:rsidRPr="00EF455A" w:rsidRDefault="00051A6A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  <w:r w:rsidR="00F178C2"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.1</w:t>
            </w:r>
          </w:p>
        </w:tc>
        <w:tc>
          <w:tcPr>
            <w:tcW w:w="5244" w:type="dxa"/>
            <w:vAlign w:val="center"/>
          </w:tcPr>
          <w:p w14:paraId="7928C70B" w14:textId="0D3C0A74" w:rsidR="00051A6A" w:rsidRPr="00EF455A" w:rsidRDefault="00F178C2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1. </w:t>
            </w:r>
            <w:r w:rsidR="00051A6A"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Спостереження та аналіз конфліктної ситуації</w:t>
            </w:r>
            <w:r w:rsidR="00A768A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2C68D746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Обрати реальну або навчальну конфліктну ситуацію та провести її короткий психологічний аналіз.</w:t>
            </w:r>
          </w:p>
          <w:p w14:paraId="4D177005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1731569F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-описати ситуацію, у якій виник конфлікт;</w:t>
            </w:r>
          </w:p>
          <w:p w14:paraId="5AD4CD54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учасників конфлікту;</w:t>
            </w:r>
          </w:p>
          <w:p w14:paraId="30D5F8DE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-встановити можливу причину конфлікту;</w:t>
            </w:r>
          </w:p>
          <w:p w14:paraId="1BB91EF6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емоції та поведінку його учасників;</w:t>
            </w:r>
          </w:p>
          <w:p w14:paraId="27E593B1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-зазначити, до якого виду конфліктів можна віднести цю ситуацію.</w:t>
            </w:r>
          </w:p>
          <w:p w14:paraId="7E051402" w14:textId="2D5FBC5A" w:rsidR="00F178C2" w:rsidRPr="00EF455A" w:rsidRDefault="00051A6A" w:rsidP="00051A6A">
            <w:pPr>
              <w:numPr>
                <w:ilvl w:val="0"/>
                <w:numId w:val="30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Форма виконання: письмовий опис обсягом 0,5–1 сторінки.</w:t>
            </w:r>
          </w:p>
        </w:tc>
        <w:tc>
          <w:tcPr>
            <w:tcW w:w="426" w:type="dxa"/>
            <w:vAlign w:val="center"/>
          </w:tcPr>
          <w:p w14:paraId="23DD9BF2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B45947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19B69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043E1D7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75D49944" w14:textId="77777777" w:rsidTr="00F178C2">
        <w:tc>
          <w:tcPr>
            <w:tcW w:w="568" w:type="dxa"/>
            <w:vAlign w:val="center"/>
          </w:tcPr>
          <w:p w14:paraId="1B122A8B" w14:textId="7E932562" w:rsidR="00F178C2" w:rsidRPr="00EF455A" w:rsidRDefault="00051A6A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  <w:r w:rsidR="00F178C2"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</w:t>
            </w:r>
          </w:p>
        </w:tc>
        <w:tc>
          <w:tcPr>
            <w:tcW w:w="5244" w:type="dxa"/>
            <w:vAlign w:val="center"/>
          </w:tcPr>
          <w:p w14:paraId="2C167EB8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Ознайомлення зі способами вирішення конфліктів</w:t>
            </w:r>
          </w:p>
          <w:p w14:paraId="192EE027" w14:textId="77777777" w:rsidR="00A768A2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</w:t>
            </w:r>
            <w:r w:rsidR="00A768A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айомитися з основними способами</w:t>
            </w:r>
          </w:p>
          <w:p w14:paraId="76082232" w14:textId="5369B418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конструктивного вирішення конфліктів.</w:t>
            </w:r>
          </w:p>
          <w:p w14:paraId="3114D1B3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06BD8B7C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3 способи або стратегії поведінки у конфлікті;</w:t>
            </w:r>
          </w:p>
          <w:p w14:paraId="309CC427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-коротко описати особливості кожної стратегії;</w:t>
            </w:r>
          </w:p>
          <w:p w14:paraId="091DD72D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-навести приклад ситуації, у якій кожна стратегія може бути використана;</w:t>
            </w:r>
          </w:p>
          <w:p w14:paraId="58D48601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роль психолога у врегулюванні конфлікту.</w:t>
            </w:r>
          </w:p>
          <w:p w14:paraId="22F6CFD1" w14:textId="6C25B817" w:rsidR="00F178C2" w:rsidRPr="00EF455A" w:rsidRDefault="00051A6A" w:rsidP="00051A6A">
            <w:pPr>
              <w:numPr>
                <w:ilvl w:val="0"/>
                <w:numId w:val="31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Форма виконання: таблиця або короткий конспект.</w:t>
            </w:r>
          </w:p>
        </w:tc>
        <w:tc>
          <w:tcPr>
            <w:tcW w:w="426" w:type="dxa"/>
            <w:vAlign w:val="center"/>
          </w:tcPr>
          <w:p w14:paraId="718F5D0A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F139DA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845255A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B6E0A3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3D6690" w14:paraId="20E6A14E" w14:textId="77777777" w:rsidTr="00F178C2">
        <w:tc>
          <w:tcPr>
            <w:tcW w:w="568" w:type="dxa"/>
            <w:vAlign w:val="center"/>
          </w:tcPr>
          <w:p w14:paraId="079CBDE5" w14:textId="3659ED11" w:rsidR="00F178C2" w:rsidRPr="00EF455A" w:rsidRDefault="00051A6A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  <w:r w:rsidR="00F178C2" w:rsidRPr="00EF45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.3</w:t>
            </w:r>
          </w:p>
        </w:tc>
        <w:tc>
          <w:tcPr>
            <w:tcW w:w="5244" w:type="dxa"/>
            <w:vAlign w:val="center"/>
          </w:tcPr>
          <w:p w14:paraId="7EA6C7B6" w14:textId="32E88828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Розробка рекомендацій щодо запобігання конфліктам</w:t>
            </w:r>
            <w:r w:rsidR="00A768A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5F48931E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Скласти короткі практичні рекомендації щодо попередження та конструктивного вирішення конфліктних ситуацій.</w:t>
            </w:r>
          </w:p>
          <w:p w14:paraId="7E40C56E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Необхідно:</w:t>
            </w:r>
          </w:p>
          <w:p w14:paraId="15E2FD82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-сформулювати 5–7 рекомендацій;</w:t>
            </w:r>
          </w:p>
          <w:p w14:paraId="4024111C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 правила ефективного спілкування під час конфлікту;</w:t>
            </w:r>
          </w:p>
          <w:p w14:paraId="42B13171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 способи активного слухання та конструктивного висловлення власної позиції;</w:t>
            </w:r>
          </w:p>
          <w:p w14:paraId="22C2A6D3" w14:textId="77777777" w:rsidR="00051A6A" w:rsidRPr="00EF455A" w:rsidRDefault="00051A6A" w:rsidP="00051A6A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-визначити, яких дій і висловлювань бажано уникати під час конфлікту.</w:t>
            </w:r>
          </w:p>
          <w:p w14:paraId="232DBCF4" w14:textId="2086C046" w:rsidR="00F178C2" w:rsidRPr="00EF455A" w:rsidRDefault="00051A6A" w:rsidP="00051A6A">
            <w:pPr>
              <w:numPr>
                <w:ilvl w:val="0"/>
                <w:numId w:val="32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Форма виконання: пам’ятка «Як </w:t>
            </w:r>
            <w:proofErr w:type="spellStart"/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конструктивно</w:t>
            </w:r>
            <w:proofErr w:type="spellEnd"/>
            <w:r w:rsidRPr="00EF455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вирішувати конфлікти» обсягом 0,5–1 сторінки.</w:t>
            </w:r>
          </w:p>
        </w:tc>
        <w:tc>
          <w:tcPr>
            <w:tcW w:w="426" w:type="dxa"/>
            <w:vAlign w:val="center"/>
          </w:tcPr>
          <w:p w14:paraId="2CB6B069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9A88D4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80214D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48A8395" w14:textId="77777777" w:rsidR="00F178C2" w:rsidRPr="00EF455A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618588F4" w14:textId="77777777" w:rsidR="00C7774F" w:rsidRPr="00EF455A" w:rsidRDefault="00C7774F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6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4"/>
      </w:tblGrid>
      <w:tr w:rsidR="00C7774F" w:rsidRPr="003D6690" w14:paraId="6A15FD9B" w14:textId="77777777" w:rsidTr="00721E35">
        <w:tc>
          <w:tcPr>
            <w:tcW w:w="7654" w:type="dxa"/>
            <w:shd w:val="clear" w:color="auto" w:fill="FFFFFF" w:themeFill="background1"/>
          </w:tcPr>
          <w:p w14:paraId="7D02A8E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3D6690" w14:paraId="213FF248" w14:textId="77777777" w:rsidTr="00721E35">
        <w:tc>
          <w:tcPr>
            <w:tcW w:w="7654" w:type="dxa"/>
            <w:shd w:val="clear" w:color="auto" w:fill="FFFFFF" w:themeFill="background1"/>
          </w:tcPr>
          <w:p w14:paraId="68AF1ED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51D4D896" w14:textId="77777777" w:rsidTr="00721E35">
        <w:tc>
          <w:tcPr>
            <w:tcW w:w="7654" w:type="dxa"/>
            <w:shd w:val="clear" w:color="auto" w:fill="FFFFFF" w:themeFill="background1"/>
          </w:tcPr>
          <w:p w14:paraId="2D3E808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42D9D515" w14:textId="77777777" w:rsidTr="00721E35">
        <w:tc>
          <w:tcPr>
            <w:tcW w:w="7654" w:type="dxa"/>
            <w:shd w:val="clear" w:color="auto" w:fill="FFFFFF" w:themeFill="background1"/>
          </w:tcPr>
          <w:p w14:paraId="6D85D8C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0AF7A2EC" w14:textId="77777777" w:rsidTr="00721E35">
        <w:tc>
          <w:tcPr>
            <w:tcW w:w="7654" w:type="dxa"/>
            <w:shd w:val="clear" w:color="auto" w:fill="FFFFFF" w:themeFill="background1"/>
          </w:tcPr>
          <w:p w14:paraId="39D0667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6D5DEE2A" w14:textId="77777777" w:rsidTr="00721E35">
        <w:tc>
          <w:tcPr>
            <w:tcW w:w="7654" w:type="dxa"/>
            <w:shd w:val="clear" w:color="auto" w:fill="FFFFFF" w:themeFill="background1"/>
          </w:tcPr>
          <w:p w14:paraId="5931FA5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13A24CB1" w14:textId="77777777" w:rsidTr="00721E35">
        <w:tc>
          <w:tcPr>
            <w:tcW w:w="7654" w:type="dxa"/>
            <w:shd w:val="clear" w:color="auto" w:fill="FFFFFF" w:themeFill="background1"/>
          </w:tcPr>
          <w:p w14:paraId="4786A63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3CF992FD" w14:textId="77777777" w:rsidTr="00721E35">
        <w:tc>
          <w:tcPr>
            <w:tcW w:w="7654" w:type="dxa"/>
            <w:shd w:val="clear" w:color="auto" w:fill="FFFFFF" w:themeFill="background1"/>
          </w:tcPr>
          <w:p w14:paraId="5464E03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149D6CAD" w14:textId="77777777" w:rsidTr="00721E35">
        <w:tc>
          <w:tcPr>
            <w:tcW w:w="7654" w:type="dxa"/>
            <w:shd w:val="clear" w:color="auto" w:fill="FFFFFF" w:themeFill="background1"/>
          </w:tcPr>
          <w:p w14:paraId="4D88CFE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2F7C563B" w14:textId="77777777" w:rsidTr="00721E35">
        <w:tc>
          <w:tcPr>
            <w:tcW w:w="7654" w:type="dxa"/>
            <w:shd w:val="clear" w:color="auto" w:fill="FFFFFF" w:themeFill="background1"/>
          </w:tcPr>
          <w:p w14:paraId="765ED77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6833E3E9" w14:textId="77777777" w:rsidTr="00721E35">
        <w:tc>
          <w:tcPr>
            <w:tcW w:w="7654" w:type="dxa"/>
            <w:shd w:val="clear" w:color="auto" w:fill="FFFFFF" w:themeFill="background1"/>
          </w:tcPr>
          <w:p w14:paraId="5004EE3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11BA3522" w14:textId="77777777" w:rsidTr="00721E35">
        <w:tc>
          <w:tcPr>
            <w:tcW w:w="7654" w:type="dxa"/>
            <w:shd w:val="clear" w:color="auto" w:fill="FFFFFF" w:themeFill="background1"/>
          </w:tcPr>
          <w:p w14:paraId="29BB4E5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03A13820" w14:textId="77777777" w:rsidTr="00721E35">
        <w:tc>
          <w:tcPr>
            <w:tcW w:w="7654" w:type="dxa"/>
            <w:shd w:val="clear" w:color="auto" w:fill="FFFFFF" w:themeFill="background1"/>
          </w:tcPr>
          <w:p w14:paraId="2F9509A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2E52F33A" w14:textId="77777777" w:rsidTr="00721E35">
        <w:tc>
          <w:tcPr>
            <w:tcW w:w="7654" w:type="dxa"/>
            <w:shd w:val="clear" w:color="auto" w:fill="FFFFFF" w:themeFill="background1"/>
          </w:tcPr>
          <w:p w14:paraId="5AF2C3E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0B158B34" w14:textId="77777777" w:rsidTr="00721E35">
        <w:tc>
          <w:tcPr>
            <w:tcW w:w="7654" w:type="dxa"/>
            <w:shd w:val="clear" w:color="auto" w:fill="FFFFFF" w:themeFill="background1"/>
          </w:tcPr>
          <w:p w14:paraId="3F49BE4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4D8D4807" w14:textId="77777777" w:rsidTr="00721E35">
        <w:tc>
          <w:tcPr>
            <w:tcW w:w="7654" w:type="dxa"/>
            <w:shd w:val="clear" w:color="auto" w:fill="FFFFFF" w:themeFill="background1"/>
          </w:tcPr>
          <w:p w14:paraId="548A027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678FEC39" w14:textId="77777777" w:rsidTr="00721E35">
        <w:tc>
          <w:tcPr>
            <w:tcW w:w="7654" w:type="dxa"/>
            <w:shd w:val="clear" w:color="auto" w:fill="FFFFFF" w:themeFill="background1"/>
          </w:tcPr>
          <w:p w14:paraId="4011023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463A52AA" w14:textId="77777777" w:rsidTr="00721E35">
        <w:tc>
          <w:tcPr>
            <w:tcW w:w="7654" w:type="dxa"/>
            <w:shd w:val="clear" w:color="auto" w:fill="FFFFFF" w:themeFill="background1"/>
          </w:tcPr>
          <w:p w14:paraId="17662F8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0B9BE6E4" w14:textId="77777777" w:rsidTr="00721E35">
        <w:tc>
          <w:tcPr>
            <w:tcW w:w="7654" w:type="dxa"/>
            <w:shd w:val="clear" w:color="auto" w:fill="FFFFFF" w:themeFill="background1"/>
          </w:tcPr>
          <w:p w14:paraId="468230E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41DB2BE7" w14:textId="77777777" w:rsidTr="00721E35">
        <w:tc>
          <w:tcPr>
            <w:tcW w:w="7654" w:type="dxa"/>
            <w:shd w:val="clear" w:color="auto" w:fill="FFFFFF" w:themeFill="background1"/>
          </w:tcPr>
          <w:p w14:paraId="76F576C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1FA0E541" w14:textId="77777777" w:rsidTr="00721E35">
        <w:tc>
          <w:tcPr>
            <w:tcW w:w="7654" w:type="dxa"/>
            <w:shd w:val="clear" w:color="auto" w:fill="FFFFFF" w:themeFill="background1"/>
          </w:tcPr>
          <w:p w14:paraId="103014F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43A3B886" w14:textId="77777777" w:rsidTr="00721E35">
        <w:tc>
          <w:tcPr>
            <w:tcW w:w="7654" w:type="dxa"/>
            <w:shd w:val="clear" w:color="auto" w:fill="FFFFFF" w:themeFill="background1"/>
          </w:tcPr>
          <w:p w14:paraId="7A87B7D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1ADD38DB" w14:textId="77777777" w:rsidTr="00721E35">
        <w:tc>
          <w:tcPr>
            <w:tcW w:w="7654" w:type="dxa"/>
            <w:shd w:val="clear" w:color="auto" w:fill="FFFFFF" w:themeFill="background1"/>
          </w:tcPr>
          <w:p w14:paraId="7AEAC03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6E7572E7" w14:textId="77777777" w:rsidTr="00721E35">
        <w:tc>
          <w:tcPr>
            <w:tcW w:w="7654" w:type="dxa"/>
            <w:shd w:val="clear" w:color="auto" w:fill="FFFFFF" w:themeFill="background1"/>
          </w:tcPr>
          <w:p w14:paraId="33DADDA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0AF0167A" w14:textId="77777777" w:rsidTr="00721E35">
        <w:tc>
          <w:tcPr>
            <w:tcW w:w="7654" w:type="dxa"/>
            <w:shd w:val="clear" w:color="auto" w:fill="FFFFFF" w:themeFill="background1"/>
          </w:tcPr>
          <w:p w14:paraId="2AC60D1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4FE3B37A" w14:textId="77777777" w:rsidTr="00721E35">
        <w:tc>
          <w:tcPr>
            <w:tcW w:w="7654" w:type="dxa"/>
            <w:shd w:val="clear" w:color="auto" w:fill="FFFFFF" w:themeFill="background1"/>
          </w:tcPr>
          <w:p w14:paraId="379AFCD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79B854E5" w14:textId="77777777" w:rsidTr="00721E35">
        <w:tc>
          <w:tcPr>
            <w:tcW w:w="7654" w:type="dxa"/>
            <w:shd w:val="clear" w:color="auto" w:fill="FFFFFF" w:themeFill="background1"/>
          </w:tcPr>
          <w:p w14:paraId="6D693F8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54529DF9" w14:textId="77777777" w:rsidTr="00721E35">
        <w:tc>
          <w:tcPr>
            <w:tcW w:w="7654" w:type="dxa"/>
            <w:shd w:val="clear" w:color="auto" w:fill="FFFFFF" w:themeFill="background1"/>
          </w:tcPr>
          <w:p w14:paraId="2F9DD07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45D20B15" w14:textId="77777777" w:rsidTr="00721E35">
        <w:tc>
          <w:tcPr>
            <w:tcW w:w="7654" w:type="dxa"/>
            <w:shd w:val="clear" w:color="auto" w:fill="FFFFFF" w:themeFill="background1"/>
          </w:tcPr>
          <w:p w14:paraId="00833D4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671A5284" w14:textId="77777777" w:rsidTr="00721E35">
        <w:tc>
          <w:tcPr>
            <w:tcW w:w="7654" w:type="dxa"/>
            <w:shd w:val="clear" w:color="auto" w:fill="FFFFFF" w:themeFill="background1"/>
          </w:tcPr>
          <w:p w14:paraId="25FFF30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5F5C4E31" w14:textId="77777777" w:rsidTr="00721E35">
        <w:tc>
          <w:tcPr>
            <w:tcW w:w="7654" w:type="dxa"/>
            <w:shd w:val="clear" w:color="auto" w:fill="FFFFFF" w:themeFill="background1"/>
          </w:tcPr>
          <w:p w14:paraId="77DC740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28CD64DF" w14:textId="77777777" w:rsidTr="00721E35">
        <w:tc>
          <w:tcPr>
            <w:tcW w:w="7654" w:type="dxa"/>
            <w:shd w:val="clear" w:color="auto" w:fill="FFFFFF" w:themeFill="background1"/>
          </w:tcPr>
          <w:p w14:paraId="73308E3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1E855364" w14:textId="77777777" w:rsidTr="00721E35">
        <w:tc>
          <w:tcPr>
            <w:tcW w:w="7654" w:type="dxa"/>
            <w:shd w:val="clear" w:color="auto" w:fill="FFFFFF" w:themeFill="background1"/>
          </w:tcPr>
          <w:p w14:paraId="6AA3872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641D9801" w14:textId="77777777" w:rsidTr="00721E35">
        <w:tc>
          <w:tcPr>
            <w:tcW w:w="7654" w:type="dxa"/>
            <w:shd w:val="clear" w:color="auto" w:fill="FFFFFF" w:themeFill="background1"/>
          </w:tcPr>
          <w:p w14:paraId="7BDCE3D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3AF6E0E8" w14:textId="77777777" w:rsidTr="00721E35">
        <w:tc>
          <w:tcPr>
            <w:tcW w:w="7654" w:type="dxa"/>
            <w:shd w:val="clear" w:color="auto" w:fill="FFFFFF" w:themeFill="background1"/>
          </w:tcPr>
          <w:p w14:paraId="5E5D439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3A139370" w14:textId="77777777" w:rsidTr="00721E35">
        <w:tc>
          <w:tcPr>
            <w:tcW w:w="7654" w:type="dxa"/>
            <w:shd w:val="clear" w:color="auto" w:fill="FFFFFF" w:themeFill="background1"/>
          </w:tcPr>
          <w:p w14:paraId="2C1EF11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12FEE6ED" w14:textId="77777777" w:rsidTr="00721E35">
        <w:tc>
          <w:tcPr>
            <w:tcW w:w="7654" w:type="dxa"/>
            <w:shd w:val="clear" w:color="auto" w:fill="FFFFFF" w:themeFill="background1"/>
          </w:tcPr>
          <w:p w14:paraId="1C0BFD3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5B3C81FB" w14:textId="77777777" w:rsidTr="00721E35">
        <w:tc>
          <w:tcPr>
            <w:tcW w:w="7654" w:type="dxa"/>
            <w:shd w:val="clear" w:color="auto" w:fill="FFFFFF" w:themeFill="background1"/>
          </w:tcPr>
          <w:p w14:paraId="57EDDCC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0ABF0E55" w14:textId="77777777" w:rsidTr="00721E35">
        <w:tc>
          <w:tcPr>
            <w:tcW w:w="7654" w:type="dxa"/>
            <w:shd w:val="clear" w:color="auto" w:fill="FFFFFF" w:themeFill="background1"/>
          </w:tcPr>
          <w:p w14:paraId="3B536E6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3D6690" w14:paraId="2A52D718" w14:textId="77777777" w:rsidTr="00721E35">
        <w:tc>
          <w:tcPr>
            <w:tcW w:w="7654" w:type="dxa"/>
            <w:shd w:val="clear" w:color="auto" w:fill="FFFFFF" w:themeFill="background1"/>
          </w:tcPr>
          <w:p w14:paraId="5E958D1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65EF5D3D" w14:textId="77777777" w:rsidR="00F178C2" w:rsidRPr="00EF455A" w:rsidRDefault="00F178C2">
      <w:pPr>
        <w:rPr>
          <w:lang w:val="uk-UA"/>
        </w:rPr>
      </w:pPr>
      <w:r w:rsidRPr="00EF455A">
        <w:rPr>
          <w:lang w:val="uk-UA"/>
        </w:rPr>
        <w:br w:type="page"/>
      </w:r>
    </w:p>
    <w:p w14:paraId="6A25E734" w14:textId="77777777" w:rsidR="00320F81" w:rsidRPr="00EF455A" w:rsidRDefault="00320F81">
      <w:pPr>
        <w:rPr>
          <w:lang w:val="uk-UA"/>
        </w:rPr>
      </w:pPr>
    </w:p>
    <w:p w14:paraId="4B239E31" w14:textId="77777777" w:rsidR="00320F81" w:rsidRPr="00EF455A" w:rsidRDefault="00320F81">
      <w:pPr>
        <w:rPr>
          <w:lang w:val="uk-UA"/>
        </w:rPr>
      </w:pPr>
    </w:p>
    <w:p w14:paraId="307891A6" w14:textId="77777777" w:rsidR="00320F81" w:rsidRPr="00EF455A" w:rsidRDefault="00320F81">
      <w:pPr>
        <w:rPr>
          <w:lang w:val="uk-UA"/>
        </w:rPr>
      </w:pPr>
    </w:p>
    <w:p w14:paraId="1C784A99" w14:textId="77777777" w:rsidR="00320F81" w:rsidRPr="00EF455A" w:rsidRDefault="00320F81" w:rsidP="00320F81">
      <w:pPr>
        <w:ind w:left="142"/>
        <w:rPr>
          <w:rFonts w:ascii="Times New Roman" w:hAnsi="Times New Roman" w:cs="Times New Roman"/>
          <w:sz w:val="22"/>
          <w:szCs w:val="22"/>
          <w:lang w:val="uk-UA"/>
        </w:rPr>
      </w:pPr>
      <w:r w:rsidRPr="00EF455A">
        <w:rPr>
          <w:rFonts w:ascii="Times New Roman" w:hAnsi="Times New Roman" w:cs="Times New Roman"/>
          <w:sz w:val="22"/>
          <w:szCs w:val="22"/>
          <w:lang w:val="uk-UA"/>
        </w:rPr>
        <w:t>Керівники:</w:t>
      </w:r>
    </w:p>
    <w:p w14:paraId="4DD29963" w14:textId="77777777" w:rsidR="00320F81" w:rsidRPr="00EF455A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23534196" w14:textId="77777777" w:rsidR="00320F81" w:rsidRPr="00EF455A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F455A">
        <w:rPr>
          <w:rFonts w:ascii="Times New Roman" w:hAnsi="Times New Roman" w:cs="Times New Roman"/>
          <w:sz w:val="22"/>
          <w:szCs w:val="22"/>
          <w:lang w:val="uk-UA"/>
        </w:rPr>
        <w:t>від вищого навчального закладу          ________            __________________</w:t>
      </w:r>
    </w:p>
    <w:p w14:paraId="4C07CA12" w14:textId="77777777" w:rsidR="00320F81" w:rsidRPr="00EF455A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F455A">
        <w:rPr>
          <w:rFonts w:ascii="Times New Roman" w:hAnsi="Times New Roman" w:cs="Times New Roman"/>
          <w:sz w:val="22"/>
          <w:szCs w:val="22"/>
          <w:lang w:val="uk-UA"/>
        </w:rPr>
        <w:t>(підпис)                          (прізвище та ініціали)</w:t>
      </w:r>
    </w:p>
    <w:p w14:paraId="61DFDF51" w14:textId="77777777" w:rsidR="00320F81" w:rsidRPr="00EF455A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64870AE7" w14:textId="77777777" w:rsidR="00320F81" w:rsidRPr="00EF455A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2BBA3003" w14:textId="77777777" w:rsidR="00320F81" w:rsidRPr="00EF455A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F455A">
        <w:rPr>
          <w:rFonts w:ascii="Times New Roman" w:hAnsi="Times New Roman" w:cs="Times New Roman"/>
          <w:sz w:val="22"/>
          <w:szCs w:val="22"/>
          <w:lang w:val="uk-UA"/>
        </w:rPr>
        <w:t>від підприємства, організації, установи   _______              _________________</w:t>
      </w:r>
    </w:p>
    <w:p w14:paraId="20D0B2BE" w14:textId="77777777" w:rsidR="00320F81" w:rsidRPr="00EF455A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F455A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                                                       (підпис)                          (прізвище та ініціали)     </w:t>
      </w:r>
    </w:p>
    <w:p w14:paraId="597EBECE" w14:textId="77777777" w:rsidR="00320F81" w:rsidRPr="00EF455A" w:rsidRDefault="00320F81">
      <w:pPr>
        <w:rPr>
          <w:lang w:val="uk-UA"/>
        </w:rPr>
      </w:pPr>
    </w:p>
    <w:p w14:paraId="0DAD4BC0" w14:textId="77777777" w:rsidR="00320F81" w:rsidRPr="00EF455A" w:rsidRDefault="00320F81">
      <w:pPr>
        <w:rPr>
          <w:lang w:val="uk-UA"/>
        </w:rPr>
      </w:pPr>
    </w:p>
    <w:p w14:paraId="4C3FAC16" w14:textId="77777777" w:rsidR="00320F81" w:rsidRPr="00EF455A" w:rsidRDefault="00320F81">
      <w:pPr>
        <w:rPr>
          <w:lang w:val="uk-UA"/>
        </w:rPr>
      </w:pPr>
    </w:p>
    <w:p w14:paraId="41B9AFB1" w14:textId="77777777" w:rsidR="00320F81" w:rsidRPr="00EF455A" w:rsidRDefault="00320F81">
      <w:pPr>
        <w:rPr>
          <w:lang w:val="uk-UA"/>
        </w:rPr>
      </w:pPr>
    </w:p>
    <w:p w14:paraId="0B960221" w14:textId="77777777" w:rsidR="00320F81" w:rsidRPr="00EF455A" w:rsidRDefault="00320F81">
      <w:pPr>
        <w:rPr>
          <w:lang w:val="uk-UA"/>
        </w:rPr>
      </w:pPr>
    </w:p>
    <w:p w14:paraId="14DC63E3" w14:textId="77777777" w:rsidR="00320F81" w:rsidRPr="00EF455A" w:rsidRDefault="00320F81">
      <w:pPr>
        <w:rPr>
          <w:lang w:val="uk-UA"/>
        </w:rPr>
      </w:pPr>
    </w:p>
    <w:p w14:paraId="65F0C245" w14:textId="77777777" w:rsidR="00320F81" w:rsidRPr="00EF455A" w:rsidRDefault="00320F81">
      <w:pPr>
        <w:rPr>
          <w:lang w:val="uk-UA"/>
        </w:rPr>
      </w:pPr>
    </w:p>
    <w:p w14:paraId="6059C3DB" w14:textId="77777777" w:rsidR="00320F81" w:rsidRPr="00EF455A" w:rsidRDefault="00320F81">
      <w:pPr>
        <w:rPr>
          <w:lang w:val="uk-UA"/>
        </w:rPr>
      </w:pPr>
    </w:p>
    <w:p w14:paraId="6EBB8CE3" w14:textId="77777777" w:rsidR="00320F81" w:rsidRPr="00EF455A" w:rsidRDefault="00320F81">
      <w:pPr>
        <w:rPr>
          <w:lang w:val="uk-UA"/>
        </w:rPr>
      </w:pPr>
    </w:p>
    <w:p w14:paraId="2C18C29F" w14:textId="77777777" w:rsidR="00320F81" w:rsidRPr="00EF455A" w:rsidRDefault="00320F81">
      <w:pPr>
        <w:rPr>
          <w:lang w:val="uk-UA"/>
        </w:rPr>
      </w:pPr>
    </w:p>
    <w:p w14:paraId="4CEF25CD" w14:textId="77777777" w:rsidR="00320F81" w:rsidRPr="00EF455A" w:rsidRDefault="00320F81">
      <w:pPr>
        <w:rPr>
          <w:lang w:val="uk-UA"/>
        </w:rPr>
      </w:pPr>
    </w:p>
    <w:p w14:paraId="0D8A13B9" w14:textId="77777777" w:rsidR="00320F81" w:rsidRPr="00EF455A" w:rsidRDefault="00320F81">
      <w:pPr>
        <w:rPr>
          <w:lang w:val="uk-UA"/>
        </w:rPr>
      </w:pPr>
    </w:p>
    <w:p w14:paraId="0523696A" w14:textId="77777777" w:rsidR="00320F81" w:rsidRPr="00EF455A" w:rsidRDefault="00320F81">
      <w:pPr>
        <w:rPr>
          <w:lang w:val="uk-UA"/>
        </w:rPr>
      </w:pPr>
    </w:p>
    <w:p w14:paraId="3A8FCCBE" w14:textId="77777777" w:rsidR="00320F81" w:rsidRPr="00EF455A" w:rsidRDefault="00320F81">
      <w:pPr>
        <w:rPr>
          <w:lang w:val="uk-UA"/>
        </w:rPr>
      </w:pPr>
    </w:p>
    <w:p w14:paraId="39AE6892" w14:textId="77777777" w:rsidR="00320F81" w:rsidRPr="00EF455A" w:rsidRDefault="00320F81">
      <w:pPr>
        <w:rPr>
          <w:lang w:val="uk-UA"/>
        </w:rPr>
      </w:pPr>
    </w:p>
    <w:p w14:paraId="72EE70D1" w14:textId="77777777" w:rsidR="00320F81" w:rsidRPr="00EF455A" w:rsidRDefault="00320F81">
      <w:pPr>
        <w:rPr>
          <w:lang w:val="uk-UA"/>
        </w:rPr>
      </w:pPr>
    </w:p>
    <w:p w14:paraId="406B0294" w14:textId="77777777" w:rsidR="00320F81" w:rsidRPr="00EF455A" w:rsidRDefault="00320F81">
      <w:pPr>
        <w:rPr>
          <w:lang w:val="uk-UA"/>
        </w:rPr>
      </w:pPr>
    </w:p>
    <w:p w14:paraId="644EBCF5" w14:textId="77777777" w:rsidR="00320F81" w:rsidRPr="00EF455A" w:rsidRDefault="00320F81">
      <w:pPr>
        <w:rPr>
          <w:lang w:val="uk-UA"/>
        </w:rPr>
      </w:pPr>
    </w:p>
    <w:p w14:paraId="36BB9311" w14:textId="77777777" w:rsidR="00AC713C" w:rsidRPr="00EF455A" w:rsidRDefault="00AC713C">
      <w:pPr>
        <w:rPr>
          <w:lang w:val="uk-UA"/>
        </w:rPr>
      </w:pPr>
    </w:p>
    <w:p w14:paraId="5C0113D4" w14:textId="77777777" w:rsidR="00AC713C" w:rsidRPr="00EF455A" w:rsidRDefault="00AC713C">
      <w:pPr>
        <w:rPr>
          <w:lang w:val="uk-UA"/>
        </w:rPr>
      </w:pPr>
    </w:p>
    <w:p w14:paraId="5150D63A" w14:textId="77777777" w:rsidR="00AC713C" w:rsidRPr="00EF455A" w:rsidRDefault="00AC713C">
      <w:pPr>
        <w:rPr>
          <w:lang w:val="uk-UA"/>
        </w:rPr>
      </w:pPr>
    </w:p>
    <w:p w14:paraId="55569FEB" w14:textId="77777777" w:rsidR="00AC713C" w:rsidRPr="00EF455A" w:rsidRDefault="00AC713C">
      <w:pPr>
        <w:rPr>
          <w:lang w:val="uk-UA"/>
        </w:rPr>
      </w:pPr>
    </w:p>
    <w:p w14:paraId="3565570C" w14:textId="77777777" w:rsidR="00AC713C" w:rsidRPr="00EF455A" w:rsidRDefault="00AC713C">
      <w:pPr>
        <w:rPr>
          <w:lang w:val="uk-UA"/>
        </w:rPr>
      </w:pPr>
    </w:p>
    <w:p w14:paraId="400E3346" w14:textId="77777777" w:rsidR="00AC713C" w:rsidRPr="00EF455A" w:rsidRDefault="00AC713C">
      <w:pPr>
        <w:rPr>
          <w:lang w:val="uk-UA"/>
        </w:rPr>
      </w:pPr>
    </w:p>
    <w:p w14:paraId="3B26A750" w14:textId="77777777" w:rsidR="00AC713C" w:rsidRPr="00EF455A" w:rsidRDefault="00AC713C">
      <w:pPr>
        <w:rPr>
          <w:lang w:val="uk-UA"/>
        </w:rPr>
      </w:pPr>
    </w:p>
    <w:p w14:paraId="3327F46C" w14:textId="77777777" w:rsidR="00AC713C" w:rsidRPr="00EF455A" w:rsidRDefault="00AC713C">
      <w:pPr>
        <w:rPr>
          <w:lang w:val="uk-UA"/>
        </w:rPr>
      </w:pPr>
    </w:p>
    <w:p w14:paraId="79E1BEA8" w14:textId="77777777" w:rsidR="00AC713C" w:rsidRPr="00EF455A" w:rsidRDefault="00AC713C">
      <w:pPr>
        <w:rPr>
          <w:lang w:val="uk-UA"/>
        </w:rPr>
      </w:pPr>
    </w:p>
    <w:p w14:paraId="3BB3F100" w14:textId="77777777" w:rsidR="00320F81" w:rsidRPr="00EF455A" w:rsidRDefault="00320F81">
      <w:pPr>
        <w:rPr>
          <w:lang w:val="uk-UA"/>
        </w:rPr>
      </w:pPr>
    </w:p>
    <w:p w14:paraId="0131595B" w14:textId="77777777" w:rsidR="00320F81" w:rsidRPr="00EF455A" w:rsidRDefault="00320F81">
      <w:pPr>
        <w:rPr>
          <w:lang w:val="uk-UA"/>
        </w:rPr>
      </w:pPr>
    </w:p>
    <w:p w14:paraId="5D3DAF0E" w14:textId="77777777" w:rsidR="00320F81" w:rsidRPr="00EF455A" w:rsidRDefault="00320F81">
      <w:pPr>
        <w:rPr>
          <w:lang w:val="uk-UA"/>
        </w:rPr>
      </w:pPr>
    </w:p>
    <w:p w14:paraId="2271925E" w14:textId="77777777" w:rsidR="00320F81" w:rsidRPr="00EF455A" w:rsidRDefault="00320F81">
      <w:pPr>
        <w:rPr>
          <w:lang w:val="uk-UA"/>
        </w:rPr>
      </w:pPr>
    </w:p>
    <w:tbl>
      <w:tblPr>
        <w:tblW w:w="77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7513"/>
        <w:gridCol w:w="141"/>
      </w:tblGrid>
      <w:tr w:rsidR="00320F81" w:rsidRPr="003D6690" w14:paraId="12B9C6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ACFFB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320F81" w:rsidRPr="003D6690" w14:paraId="21B05BB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68885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585E36C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A5512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689480BD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7231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580855E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BC2AE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2738561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3ED02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12E603D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A86C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6490C52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D0E78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7DB1FBE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7F515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5BB047D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97528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41CA110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0C173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239DA1E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CE301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0A0F2E4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4DEB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34C464A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E2D16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49AC074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7502F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77A1F1C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C6FE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4F6F853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695DA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035062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67197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2CB7FF6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C48F7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014043C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EE552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2D0DCAE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4B343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32E21F4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D38A1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608850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3A53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698BFB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EF50E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4BDAFE2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62FF8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570E17B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2B4E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5FD5B9A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0B327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513102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1323D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6827B9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3A76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37C87A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0E03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7283E2D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D0CE1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31E733C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0AEE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498DEC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A925F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2FAAFCFB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C879A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271C719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0173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1DD166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DAAE2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169FAC8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485DA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53AE178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A7097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2D7D98A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8E171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3D6690" w14:paraId="431B698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4ED2B" w14:textId="77777777" w:rsidR="00320F81" w:rsidRPr="00EF455A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53874F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319FB" w14:textId="410A2305" w:rsidR="00C7774F" w:rsidRPr="00EF455A" w:rsidRDefault="00320F81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lang w:val="uk-UA"/>
              </w:rPr>
              <w:lastRenderedPageBreak/>
              <w:br w:type="page"/>
              <w:t xml:space="preserve">  </w:t>
            </w:r>
            <w:r w:rsidR="00C7774F"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3D6690" w14:paraId="185D8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B3BA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E11EBF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E294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2446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57F6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5116A7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D779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187556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E412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4579C8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44C7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649AB6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D7CC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F554C8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23E1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B13F79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6A6A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C63D92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E01B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F85351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EEF7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7A2294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3A30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7A8BD6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715B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0A67D6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2EC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054DF6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4AED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A8EA8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A3B3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919A6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DD1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20DA7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79F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64459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DE7D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D8D2C8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62A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20ADE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45A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F32E40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9C0B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7C39B5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C4B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809068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AEE6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DB7CFB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BDA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D2C117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78B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F7328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8092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9F666A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89DB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2B507B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800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291DD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7129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C57C7A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1B6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3B61D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3B5E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8C74BA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4AC0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DB76C8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DFC5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7887A0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C453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6B6053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EC5C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33A142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3B38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2414C2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345F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57F8D3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48D5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DA491D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9307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3D6690" w14:paraId="005E881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B5AF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09117D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58B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0E8B5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C586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74860F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764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2C2DB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D646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C2AB3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590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A22B5F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25BA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ED5E7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833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3F10A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EDD6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41F955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A703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399B07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02C2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774E8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30A0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0C043A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6037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8107BA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0198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92490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3A7A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31645D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A3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98E11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2B60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BA5F85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A9E4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A1F106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A59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198B15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4811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8B7FE1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703C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FF0002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AD52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289B6F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A5F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5E5A05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378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9535C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296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25033A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21F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8CD3F0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984E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947D6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8D67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827764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220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443E0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3E1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3DB5A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1AA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95E915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CA91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955673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9CDB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D21BEB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516A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2FE74E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E03A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F52E49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7C95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67DBB9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86F9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2B55E1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156A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60043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77F0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1332DB70" w14:textId="77777777" w:rsidR="00C7774F" w:rsidRPr="00EF455A" w:rsidRDefault="00C7774F" w:rsidP="00C7774F">
      <w:pPr>
        <w:rPr>
          <w:lang w:val="uk-UA"/>
        </w:rPr>
      </w:pPr>
    </w:p>
    <w:tbl>
      <w:tblPr>
        <w:tblW w:w="77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C7774F" w:rsidRPr="003D6690" w14:paraId="1ABD82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BE21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3D6690" w14:paraId="3645EE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4ED0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51D2D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2211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05EA0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BEB4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6FF36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129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DB0E42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5BC9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B3887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D198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9C2C4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94CC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8DC0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7560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8A31AC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4BEA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2E43AA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840A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BDC046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9F9A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F25F6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1402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0C44B5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31A4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C1E9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B4D3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BFAD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F1F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409CC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7AB7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17EB5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E5D5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A6A98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ACD1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59EC4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ADE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42DD66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32C7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C653C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187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BD779A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B82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C7B364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39C9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01E41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E318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2ABD0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DA12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F06D2A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CB3B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890AD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C882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6253D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2F24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A4578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EC1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05821F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100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05EB06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B3F7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CC00CB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2B9D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20385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5081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EEBE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240C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96FD6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25FB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98447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7D07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05130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951B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9A67B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24A3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81B53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A9F3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6882D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32B7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3D6690" w14:paraId="6C5798F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6988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600FFE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40E9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618484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58E7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FF495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760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734922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A261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0BE43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7D2C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B8AB5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0633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5F1EE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95A8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08AFA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134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04FF98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8E46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B7256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426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E1A20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720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8EE29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AE41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89940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145A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D2461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5EAF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34D30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74D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B68919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7A1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EC9CA1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5A57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D0C91B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B3BA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2559B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00D9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006380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34C6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CD1F4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011A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8D9FA7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CF11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6A7A69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A6B6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EC7465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EA39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08922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2CAC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FCF1B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565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7E635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FB52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3C5A4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ED67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472CE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B77E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5F343B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8376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C56F3F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890C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1A887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241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58E21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922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B0176B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DDBA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BC02D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4B99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EF815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917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E08D4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1AA8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306DC5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AB82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79173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F2C3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3D6690" w14:paraId="5230FF3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2B18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5433F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373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36BCDB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6EDC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1E99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E60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61801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327B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6A16A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C706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45D666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671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D4161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D5C7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5E9E93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659A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63955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551A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9052E6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529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79813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1BEF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D6943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97B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57A36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35E0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6CCC3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8DD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E672F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227A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8CDA5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886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4BBF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7509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76781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2D9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9C8CF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94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B5389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F447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0689A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EFFC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C64F28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9008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A2EF6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948E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8FCB8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3122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FB4F3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4D3F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158F42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167D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6A504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A4DB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BAB5E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BAA2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C5EFB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267A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F48881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D53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384CFF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8DC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8EFE3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AC5B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A7FA3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720B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8926C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224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569C9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E6C3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1072D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8A03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0C7DA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7579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7753A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6458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F50058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37E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3D6690" w14:paraId="5C71AC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AC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BAFC54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ABA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AEDBE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0746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C29F2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43B7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ACC3B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6364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2A16C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BAAB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80F3D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56A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AC90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B041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33446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0BE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BA771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9B6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1B027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46D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BE04F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4E84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FBFEE8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57C5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C0FC0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F3BA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9A064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F62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B2D8B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6D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007C8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CAA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69F591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4997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0CAFFC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9CDD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0CD2A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28DF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856AC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16E7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3976A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5C23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C85D3D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4546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DCC71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BFD2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EA6CC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1DAE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E35F19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679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431AF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194A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5DB8AD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4137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1349F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9D59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AFCE0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43B8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96798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BE7C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AE300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A224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C270A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E538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71A2D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F548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826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C409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DFBDA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D164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438F9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9FCE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B0D47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F12B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EDB87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717D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0BA34C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16A5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3D6690" w14:paraId="1C6AE4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7523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CF1F9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A336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DB006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C7A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F0A8B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1E5D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DDF065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D0BE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2EBA2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24A5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838348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DDA3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77727B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3649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84A869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B3AC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A707A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AEFD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59F1B4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7283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855BE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737D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7CCB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CB8D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FDA42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ED83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1AFCA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48E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9A43F1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15DB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68BA0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555D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87DE0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9F4B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CBC3A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F0EE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CD606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A93D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9709F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3B26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515FAA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BD3B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B650CC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DDD7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8CCCC5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B24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3D170C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7674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12BFD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F2F7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B4A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6125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ACF68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120A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B0C85C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97BB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AD1317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232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36194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31D2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731C7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A2D8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AB1E7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DEEE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FCE13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FC24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9CD9B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7A9E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A40A2D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4C18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362F0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413A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A79F2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FB1E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565A0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42ED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BF637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984B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3D6690" w14:paraId="0E094D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C189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4D33D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E02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E7329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F68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94822C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E379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A01DF1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B149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29D61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4C7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E260B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E5CA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E706A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11F7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BFBFB3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7F8A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619ED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2065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AF433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727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24562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0C51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7DB41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AAC2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801397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7B25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43216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5D10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8B8FC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3BB6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BE3E2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F5A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D4965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901D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8BDAA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615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7BBF4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D26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2BCFD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C2ED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5D08F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57E0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A55C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AF7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6860D8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99AD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4BA41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21C0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6FF947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E794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1381EA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0C81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73F35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CA47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20270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8989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2288B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2BB4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521E8F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944D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6244A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3DAF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04F82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F3FC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85FB1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8793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CB8A7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F897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D9117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3C9C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2F3538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0059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46CD4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98FC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1EB58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68B5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40004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FEC1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3D6690" w14:paraId="24D54B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66F3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EF78F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E420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12B59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76CF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AAD563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4D28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3B6EB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064C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56A1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24E7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1DBDA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731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D9C00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658D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FBB66D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931E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B72930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4573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0F69C1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2AC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7C615B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FF3B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00CDD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AE91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733D0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13F3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C108E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7ABA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47C6CF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2734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B1E98B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E00B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2414D2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67B3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D40F3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909F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5EFDE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3646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D4117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6CD5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8DA36D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F4F8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64D6AD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5F53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18D02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9945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5C1AF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6B59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701D54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6A62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0EA3D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EEE5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0806A7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D6CB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4A7E0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3E9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5222A4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A36B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B15B12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DB6A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5EE766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95E9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680D8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2674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FB2A1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BCB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D76E2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A0AA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3380E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7BB4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10255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4D6D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BDA5C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EBC4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A0942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97F6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3173A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E5A3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F455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3D6690" w14:paraId="6F5C48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A272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C8AE3D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907B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38CFFC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42E9D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DE77C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E08E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D34FDE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D2F8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49914B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E233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5BE61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BE14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9FF35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487E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50A9DF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E493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3F2F1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BCDCC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F5A9E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BDA1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3CD2B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37E9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F82AE2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8892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40EE6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FFA3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76474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FB3E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7F4B9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5F50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C47F7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EB5F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AECE5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D7E8E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FC451B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0D62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220D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082A6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430AD4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C69B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D4E5A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388A7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32E3F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116A2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1CAEAB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1859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7E640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9B58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4DC6B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6B7F8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9180C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4AAC5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504B28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4688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A2DB4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BBA0F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1BD605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8576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A56D4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48D8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3E13CE7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5769B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AB0D6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52B0A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69B9D6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85D3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2BAD447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6A2B9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960D68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73D2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4EC22F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3EEF0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79A99AB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511D4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3D6690" w14:paraId="029BF2B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0B711" w14:textId="77777777" w:rsidR="00C7774F" w:rsidRPr="00EF455A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77B7FAD4" w14:textId="77777777" w:rsidR="00C7774F" w:rsidRPr="00EF455A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</w:p>
    <w:sectPr w:rsidR="00C7774F" w:rsidRPr="00EF455A" w:rsidSect="008F1F68">
      <w:headerReference w:type="default" r:id="rId7"/>
      <w:pgSz w:w="16838" w:h="11906" w:orient="landscape"/>
      <w:pgMar w:top="567" w:right="567" w:bottom="567" w:left="567" w:header="57" w:footer="113" w:gutter="0"/>
      <w:cols w:num="2" w:space="720" w:equalWidth="0">
        <w:col w:w="7639" w:space="425"/>
        <w:col w:w="763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8F77AE" w14:textId="77777777" w:rsidR="00135248" w:rsidRDefault="00135248" w:rsidP="008F1F68">
      <w:r>
        <w:separator/>
      </w:r>
    </w:p>
  </w:endnote>
  <w:endnote w:type="continuationSeparator" w:id="0">
    <w:p w14:paraId="5B0C6F83" w14:textId="77777777" w:rsidR="00135248" w:rsidRDefault="00135248" w:rsidP="008F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82824" w14:textId="77777777" w:rsidR="00135248" w:rsidRDefault="00135248" w:rsidP="008F1F68">
      <w:r>
        <w:separator/>
      </w:r>
    </w:p>
  </w:footnote>
  <w:footnote w:type="continuationSeparator" w:id="0">
    <w:p w14:paraId="3D2DBF40" w14:textId="77777777" w:rsidR="00135248" w:rsidRDefault="00135248" w:rsidP="008F1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51350327"/>
      <w:docPartObj>
        <w:docPartGallery w:val="Page Numbers (Top of Page)"/>
        <w:docPartUnique/>
      </w:docPartObj>
    </w:sdtPr>
    <w:sdtEndPr/>
    <w:sdtContent>
      <w:p w14:paraId="454C90DE" w14:textId="331A9F13" w:rsidR="008F1F68" w:rsidRDefault="008F1F6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8A2" w:rsidRPr="00A768A2">
          <w:rPr>
            <w:noProof/>
            <w:lang w:val="ru-RU"/>
          </w:rPr>
          <w:t>8</w:t>
        </w:r>
        <w:r>
          <w:fldChar w:fldCharType="end"/>
        </w:r>
      </w:p>
    </w:sdtContent>
  </w:sdt>
  <w:p w14:paraId="2FD1086F" w14:textId="77777777" w:rsidR="008F1F68" w:rsidRDefault="008F1F68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4875ED6"/>
    <w:multiLevelType w:val="multilevel"/>
    <w:tmpl w:val="082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AE6238"/>
    <w:multiLevelType w:val="multilevel"/>
    <w:tmpl w:val="76C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A12B0F"/>
    <w:multiLevelType w:val="multilevel"/>
    <w:tmpl w:val="192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092AFE"/>
    <w:multiLevelType w:val="multilevel"/>
    <w:tmpl w:val="F972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2E3847"/>
    <w:multiLevelType w:val="multilevel"/>
    <w:tmpl w:val="7DD2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F976BA"/>
    <w:multiLevelType w:val="multilevel"/>
    <w:tmpl w:val="3072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2152E"/>
    <w:multiLevelType w:val="multilevel"/>
    <w:tmpl w:val="595C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476299"/>
    <w:multiLevelType w:val="multilevel"/>
    <w:tmpl w:val="900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FF770A"/>
    <w:multiLevelType w:val="multilevel"/>
    <w:tmpl w:val="04C6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132F4A"/>
    <w:multiLevelType w:val="multilevel"/>
    <w:tmpl w:val="C31C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D2699E"/>
    <w:multiLevelType w:val="multilevel"/>
    <w:tmpl w:val="5CF4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F02FB1"/>
    <w:multiLevelType w:val="multilevel"/>
    <w:tmpl w:val="A0A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70529"/>
    <w:multiLevelType w:val="multilevel"/>
    <w:tmpl w:val="25BC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1641B4"/>
    <w:multiLevelType w:val="multilevel"/>
    <w:tmpl w:val="903C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0E1B75"/>
    <w:multiLevelType w:val="multilevel"/>
    <w:tmpl w:val="1454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A95344"/>
    <w:multiLevelType w:val="multilevel"/>
    <w:tmpl w:val="4044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660865"/>
    <w:multiLevelType w:val="multilevel"/>
    <w:tmpl w:val="786A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8A73A0"/>
    <w:multiLevelType w:val="multilevel"/>
    <w:tmpl w:val="08AAA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2F0FDB"/>
    <w:multiLevelType w:val="multilevel"/>
    <w:tmpl w:val="084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5F0F0C"/>
    <w:multiLevelType w:val="multilevel"/>
    <w:tmpl w:val="DE9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9F3E96"/>
    <w:multiLevelType w:val="multilevel"/>
    <w:tmpl w:val="A6B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F16F91"/>
    <w:multiLevelType w:val="multilevel"/>
    <w:tmpl w:val="B5B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CB7E08"/>
    <w:multiLevelType w:val="multilevel"/>
    <w:tmpl w:val="84C2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6B3E78"/>
    <w:multiLevelType w:val="multilevel"/>
    <w:tmpl w:val="A3B6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1E7263"/>
    <w:multiLevelType w:val="multilevel"/>
    <w:tmpl w:val="148E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30"/>
  </w:num>
  <w:num w:numId="12">
    <w:abstractNumId w:val="13"/>
  </w:num>
  <w:num w:numId="13">
    <w:abstractNumId w:val="24"/>
  </w:num>
  <w:num w:numId="14">
    <w:abstractNumId w:val="26"/>
  </w:num>
  <w:num w:numId="15">
    <w:abstractNumId w:val="15"/>
  </w:num>
  <w:num w:numId="16">
    <w:abstractNumId w:val="28"/>
  </w:num>
  <w:num w:numId="17">
    <w:abstractNumId w:val="31"/>
  </w:num>
  <w:num w:numId="18">
    <w:abstractNumId w:val="32"/>
  </w:num>
  <w:num w:numId="19">
    <w:abstractNumId w:val="21"/>
  </w:num>
  <w:num w:numId="20">
    <w:abstractNumId w:val="33"/>
  </w:num>
  <w:num w:numId="21">
    <w:abstractNumId w:val="23"/>
  </w:num>
  <w:num w:numId="22">
    <w:abstractNumId w:val="25"/>
  </w:num>
  <w:num w:numId="23">
    <w:abstractNumId w:val="29"/>
  </w:num>
  <w:num w:numId="24">
    <w:abstractNumId w:val="19"/>
  </w:num>
  <w:num w:numId="25">
    <w:abstractNumId w:val="34"/>
  </w:num>
  <w:num w:numId="26">
    <w:abstractNumId w:val="27"/>
  </w:num>
  <w:num w:numId="27">
    <w:abstractNumId w:val="14"/>
  </w:num>
  <w:num w:numId="28">
    <w:abstractNumId w:val="11"/>
  </w:num>
  <w:num w:numId="29">
    <w:abstractNumId w:val="16"/>
  </w:num>
  <w:num w:numId="30">
    <w:abstractNumId w:val="12"/>
  </w:num>
  <w:num w:numId="31">
    <w:abstractNumId w:val="20"/>
  </w:num>
  <w:num w:numId="32">
    <w:abstractNumId w:val="22"/>
  </w:num>
  <w:num w:numId="33">
    <w:abstractNumId w:val="17"/>
  </w:num>
  <w:num w:numId="34">
    <w:abstractNumId w:val="10"/>
  </w:num>
  <w:num w:numId="35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05D0E67"/>
    <w:rsid w:val="00050A31"/>
    <w:rsid w:val="00051A6A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5248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1A393C"/>
    <w:rsid w:val="001B3AE5"/>
    <w:rsid w:val="00201333"/>
    <w:rsid w:val="00210FA7"/>
    <w:rsid w:val="002161AF"/>
    <w:rsid w:val="00216417"/>
    <w:rsid w:val="0026631D"/>
    <w:rsid w:val="002B7F6D"/>
    <w:rsid w:val="002C2F53"/>
    <w:rsid w:val="002D7DB8"/>
    <w:rsid w:val="00320F81"/>
    <w:rsid w:val="0033518C"/>
    <w:rsid w:val="003437C2"/>
    <w:rsid w:val="00377186"/>
    <w:rsid w:val="003A1C03"/>
    <w:rsid w:val="003D6690"/>
    <w:rsid w:val="004113C4"/>
    <w:rsid w:val="00414627"/>
    <w:rsid w:val="00425D63"/>
    <w:rsid w:val="004643D8"/>
    <w:rsid w:val="00497C24"/>
    <w:rsid w:val="004C7BA5"/>
    <w:rsid w:val="004D2B4D"/>
    <w:rsid w:val="004E7628"/>
    <w:rsid w:val="004F48F2"/>
    <w:rsid w:val="005149B1"/>
    <w:rsid w:val="005460B1"/>
    <w:rsid w:val="005647F2"/>
    <w:rsid w:val="005662D1"/>
    <w:rsid w:val="00573A09"/>
    <w:rsid w:val="005A4526"/>
    <w:rsid w:val="005C1B16"/>
    <w:rsid w:val="005E53D0"/>
    <w:rsid w:val="005F58D1"/>
    <w:rsid w:val="006002EB"/>
    <w:rsid w:val="0060573C"/>
    <w:rsid w:val="006128EF"/>
    <w:rsid w:val="006179A2"/>
    <w:rsid w:val="006264B4"/>
    <w:rsid w:val="00633ACC"/>
    <w:rsid w:val="00643033"/>
    <w:rsid w:val="00644CC3"/>
    <w:rsid w:val="00661468"/>
    <w:rsid w:val="00663836"/>
    <w:rsid w:val="006649F0"/>
    <w:rsid w:val="006712FB"/>
    <w:rsid w:val="0067245D"/>
    <w:rsid w:val="0068470E"/>
    <w:rsid w:val="0069147A"/>
    <w:rsid w:val="00695DCD"/>
    <w:rsid w:val="006A05CC"/>
    <w:rsid w:val="006A35A7"/>
    <w:rsid w:val="006A53A2"/>
    <w:rsid w:val="007152D7"/>
    <w:rsid w:val="00721E35"/>
    <w:rsid w:val="00746C14"/>
    <w:rsid w:val="00796579"/>
    <w:rsid w:val="007B3EE8"/>
    <w:rsid w:val="007C2C59"/>
    <w:rsid w:val="00801F23"/>
    <w:rsid w:val="00837632"/>
    <w:rsid w:val="0085640F"/>
    <w:rsid w:val="008567AA"/>
    <w:rsid w:val="00892712"/>
    <w:rsid w:val="008A1A00"/>
    <w:rsid w:val="008A680A"/>
    <w:rsid w:val="008B0BB0"/>
    <w:rsid w:val="008E6C4B"/>
    <w:rsid w:val="008F18C0"/>
    <w:rsid w:val="008F1F68"/>
    <w:rsid w:val="00907648"/>
    <w:rsid w:val="00930FDE"/>
    <w:rsid w:val="009345D5"/>
    <w:rsid w:val="00983FC7"/>
    <w:rsid w:val="00984C93"/>
    <w:rsid w:val="00987CE1"/>
    <w:rsid w:val="0099405C"/>
    <w:rsid w:val="009C600F"/>
    <w:rsid w:val="009D3723"/>
    <w:rsid w:val="009E04F2"/>
    <w:rsid w:val="009E4641"/>
    <w:rsid w:val="00A03B7B"/>
    <w:rsid w:val="00A200C9"/>
    <w:rsid w:val="00A250D5"/>
    <w:rsid w:val="00A32F56"/>
    <w:rsid w:val="00A36028"/>
    <w:rsid w:val="00A37A78"/>
    <w:rsid w:val="00A768A2"/>
    <w:rsid w:val="00A91424"/>
    <w:rsid w:val="00AA2C77"/>
    <w:rsid w:val="00AC3FB9"/>
    <w:rsid w:val="00AC702A"/>
    <w:rsid w:val="00AC713C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38F2"/>
    <w:rsid w:val="00BB7C2B"/>
    <w:rsid w:val="00BC1664"/>
    <w:rsid w:val="00BC2546"/>
    <w:rsid w:val="00BE6D37"/>
    <w:rsid w:val="00BF37BC"/>
    <w:rsid w:val="00C05085"/>
    <w:rsid w:val="00C122B3"/>
    <w:rsid w:val="00C1593D"/>
    <w:rsid w:val="00C56C7E"/>
    <w:rsid w:val="00C64871"/>
    <w:rsid w:val="00C7335B"/>
    <w:rsid w:val="00C776A4"/>
    <w:rsid w:val="00C7774F"/>
    <w:rsid w:val="00CA2C6C"/>
    <w:rsid w:val="00CC0600"/>
    <w:rsid w:val="00CC78AC"/>
    <w:rsid w:val="00CD5C4A"/>
    <w:rsid w:val="00CF7953"/>
    <w:rsid w:val="00D02C56"/>
    <w:rsid w:val="00D07232"/>
    <w:rsid w:val="00D10245"/>
    <w:rsid w:val="00D11E83"/>
    <w:rsid w:val="00D21BDD"/>
    <w:rsid w:val="00D37AAE"/>
    <w:rsid w:val="00D65F07"/>
    <w:rsid w:val="00D92BB7"/>
    <w:rsid w:val="00DB3031"/>
    <w:rsid w:val="00DC76D2"/>
    <w:rsid w:val="00DD30ED"/>
    <w:rsid w:val="00E02CC7"/>
    <w:rsid w:val="00E64C21"/>
    <w:rsid w:val="00EC24C6"/>
    <w:rsid w:val="00EF2933"/>
    <w:rsid w:val="00EF455A"/>
    <w:rsid w:val="00F05146"/>
    <w:rsid w:val="00F1115D"/>
    <w:rsid w:val="00F178C2"/>
    <w:rsid w:val="00F239D7"/>
    <w:rsid w:val="00F3513C"/>
    <w:rsid w:val="00F465C5"/>
    <w:rsid w:val="00F5180D"/>
    <w:rsid w:val="00F51B21"/>
    <w:rsid w:val="00F51D87"/>
    <w:rsid w:val="00F77FEE"/>
    <w:rsid w:val="00F8455C"/>
    <w:rsid w:val="00FA08CF"/>
    <w:rsid w:val="00FF30C9"/>
    <w:rsid w:val="12A02503"/>
    <w:rsid w:val="17DE2FB7"/>
    <w:rsid w:val="305D0E67"/>
    <w:rsid w:val="30BD46FA"/>
    <w:rsid w:val="3D2E204C"/>
    <w:rsid w:val="47743C29"/>
    <w:rsid w:val="4C484637"/>
    <w:rsid w:val="4EE67F59"/>
    <w:rsid w:val="51221273"/>
    <w:rsid w:val="529959A8"/>
    <w:rsid w:val="53ED01C1"/>
    <w:rsid w:val="577531FC"/>
    <w:rsid w:val="67CE182B"/>
    <w:rsid w:val="68860A0A"/>
    <w:rsid w:val="6B9110FF"/>
    <w:rsid w:val="6E88721B"/>
    <w:rsid w:val="75DF53EF"/>
    <w:rsid w:val="776E4C01"/>
    <w:rsid w:val="7D58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64A37"/>
  <w15:docId w15:val="{522C78A1-2CAF-4B61-8574-829CF4D2D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qFormat="1"/>
    <w:lsdException w:name="macro" w:semiHidden="1" w:unhideWhenUsed="1" w:qFormat="1"/>
    <w:lsdException w:name="toa heading" w:semiHidden="1" w:unhideWhenUsed="1" w:qFormat="1"/>
    <w:lsdException w:name="List" w:qFormat="1"/>
    <w:lsdException w:name="List Bullet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semiHidden="1" w:unhideWhenUsed="1" w:qFormat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qFormat="1"/>
    <w:lsdException w:name="Table Web 3" w:qFormat="1"/>
    <w:lsdException w:name="Balloon Text" w:qFormat="1"/>
    <w:lsdException w:name="Table Grid" w:qFormat="1"/>
    <w:lsdException w:name="Table Theme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uiPriority w:val="2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uiPriority w:val="99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/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/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/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  <w:style w:type="paragraph" w:customStyle="1" w:styleId="pdq2pgselectionanchorcontainer">
    <w:name w:val="pdq2pg_selectionanchorcontainer"/>
    <w:basedOn w:val="a1"/>
    <w:rsid w:val="0069147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Акимова</dc:creator>
  <cp:lastModifiedBy>Пользователь</cp:lastModifiedBy>
  <cp:revision>13</cp:revision>
  <dcterms:created xsi:type="dcterms:W3CDTF">2026-09-21T13:18:00Z</dcterms:created>
  <dcterms:modified xsi:type="dcterms:W3CDTF">2026-09-24T03:11:00Z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DF61B46D98A6415DAD69A303AD23DAE2_11</vt:lpwstr>
  </property>
</Properties>
</file>